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4A266F" w14:textId="77777777" w:rsidR="007474CE" w:rsidRPr="00723248" w:rsidRDefault="007474CE" w:rsidP="007474CE">
      <w:pPr>
        <w:pageBreakBefore/>
        <w:shd w:val="clear" w:color="auto" w:fill="FFFFFF"/>
        <w:tabs>
          <w:tab w:val="left" w:pos="993"/>
        </w:tabs>
        <w:spacing w:before="125" w:line="226" w:lineRule="exact"/>
        <w:ind w:left="-284" w:right="-1" w:firstLine="567"/>
        <w:jc w:val="right"/>
        <w:rPr>
          <w:i/>
          <w:spacing w:val="2"/>
        </w:rPr>
      </w:pPr>
      <w:r w:rsidRPr="00723248">
        <w:rPr>
          <w:i/>
          <w:spacing w:val="2"/>
        </w:rPr>
        <w:t>Приложение № 2</w:t>
      </w:r>
    </w:p>
    <w:p w14:paraId="5BB15A0C" w14:textId="77777777" w:rsidR="007474CE" w:rsidRPr="00723248" w:rsidRDefault="007474CE" w:rsidP="007474CE">
      <w:pPr>
        <w:tabs>
          <w:tab w:val="left" w:pos="240"/>
          <w:tab w:val="left" w:pos="993"/>
        </w:tabs>
        <w:ind w:left="-284" w:right="-1" w:firstLine="567"/>
      </w:pPr>
      <w:r w:rsidRPr="00723248">
        <w:tab/>
      </w:r>
      <w:r w:rsidRPr="00723248">
        <w:tab/>
      </w:r>
      <w:r w:rsidRPr="00723248">
        <w:tab/>
      </w:r>
    </w:p>
    <w:p w14:paraId="3DD86397" w14:textId="77777777" w:rsidR="007474CE" w:rsidRPr="00723248" w:rsidRDefault="007474CE" w:rsidP="007474CE">
      <w:pPr>
        <w:tabs>
          <w:tab w:val="left" w:pos="240"/>
          <w:tab w:val="left" w:pos="993"/>
        </w:tabs>
        <w:ind w:left="-284" w:right="-1" w:firstLine="567"/>
      </w:pPr>
    </w:p>
    <w:tbl>
      <w:tblPr>
        <w:tblW w:w="0" w:type="auto"/>
        <w:tblLayout w:type="fixed"/>
        <w:tblLook w:val="04A0" w:firstRow="1" w:lastRow="0" w:firstColumn="1" w:lastColumn="0" w:noHBand="0" w:noVBand="1"/>
      </w:tblPr>
      <w:tblGrid>
        <w:gridCol w:w="4786"/>
        <w:gridCol w:w="4785"/>
      </w:tblGrid>
      <w:tr w:rsidR="007474CE" w:rsidRPr="00723248" w14:paraId="1BA76B6B" w14:textId="77777777" w:rsidTr="007C4F2C">
        <w:tc>
          <w:tcPr>
            <w:tcW w:w="4786" w:type="dxa"/>
            <w:hideMark/>
          </w:tcPr>
          <w:p w14:paraId="31715A8B" w14:textId="77777777" w:rsidR="007474CE" w:rsidRPr="00723248" w:rsidRDefault="007474CE" w:rsidP="007C4F2C">
            <w:pPr>
              <w:tabs>
                <w:tab w:val="left" w:pos="240"/>
                <w:tab w:val="left" w:pos="993"/>
              </w:tabs>
              <w:snapToGrid w:val="0"/>
              <w:ind w:right="-1"/>
              <w:rPr>
                <w:bCs/>
              </w:rPr>
            </w:pPr>
            <w:r w:rsidRPr="00723248">
              <w:rPr>
                <w:bCs/>
              </w:rPr>
              <w:t>«СОГЛАСОВАНО»</w:t>
            </w:r>
          </w:p>
        </w:tc>
        <w:tc>
          <w:tcPr>
            <w:tcW w:w="4785" w:type="dxa"/>
            <w:hideMark/>
          </w:tcPr>
          <w:p w14:paraId="64AB534C" w14:textId="77777777" w:rsidR="007474CE" w:rsidRPr="00723248" w:rsidRDefault="007474CE" w:rsidP="007C4F2C">
            <w:pPr>
              <w:tabs>
                <w:tab w:val="left" w:pos="240"/>
                <w:tab w:val="left" w:pos="993"/>
              </w:tabs>
              <w:snapToGrid w:val="0"/>
              <w:ind w:left="-108" w:right="-1"/>
              <w:rPr>
                <w:bCs/>
              </w:rPr>
            </w:pPr>
            <w:r w:rsidRPr="00723248">
              <w:rPr>
                <w:bCs/>
              </w:rPr>
              <w:t>«УТВЕРЖДЕНО»</w:t>
            </w:r>
          </w:p>
        </w:tc>
      </w:tr>
      <w:tr w:rsidR="007474CE" w:rsidRPr="00723248" w14:paraId="37ED2B67" w14:textId="77777777" w:rsidTr="007C4F2C">
        <w:tc>
          <w:tcPr>
            <w:tcW w:w="4786" w:type="dxa"/>
            <w:hideMark/>
          </w:tcPr>
          <w:p w14:paraId="00D0B56D" w14:textId="77777777" w:rsidR="007474CE" w:rsidRPr="00723248" w:rsidRDefault="007474CE" w:rsidP="007C4F2C">
            <w:pPr>
              <w:tabs>
                <w:tab w:val="left" w:pos="240"/>
                <w:tab w:val="left" w:pos="993"/>
              </w:tabs>
              <w:snapToGrid w:val="0"/>
              <w:ind w:right="-1"/>
            </w:pPr>
            <w:r w:rsidRPr="00723248">
              <w:t xml:space="preserve">Председатель профсоюзного </w:t>
            </w:r>
          </w:p>
          <w:p w14:paraId="5B4C2E85" w14:textId="56C2B3E8" w:rsidR="007474CE" w:rsidRDefault="007474CE" w:rsidP="007C4F2C">
            <w:pPr>
              <w:tabs>
                <w:tab w:val="left" w:pos="240"/>
                <w:tab w:val="left" w:pos="993"/>
              </w:tabs>
              <w:ind w:right="-1"/>
            </w:pPr>
            <w:r w:rsidRPr="00723248">
              <w:t>комитета МБДОУ «</w:t>
            </w:r>
            <w:r w:rsidRPr="009823AA">
              <w:t>Детский сад общеразвивающего вида №20 «Ёлочка</w:t>
            </w:r>
            <w:r>
              <w:t>»</w:t>
            </w:r>
          </w:p>
          <w:p w14:paraId="61CCC9FF" w14:textId="170C212F" w:rsidR="007474CE" w:rsidRPr="00723248" w:rsidRDefault="007474CE" w:rsidP="007C4F2C">
            <w:pPr>
              <w:tabs>
                <w:tab w:val="left" w:pos="240"/>
                <w:tab w:val="left" w:pos="993"/>
              </w:tabs>
              <w:ind w:right="-1"/>
            </w:pPr>
            <w:r w:rsidRPr="00723248">
              <w:t>ЗМР РТ»</w:t>
            </w:r>
          </w:p>
          <w:p w14:paraId="086E2CB5" w14:textId="6CC8F97C" w:rsidR="007474CE" w:rsidRPr="00723248" w:rsidRDefault="007474CE" w:rsidP="007C4F2C">
            <w:pPr>
              <w:tabs>
                <w:tab w:val="left" w:pos="240"/>
                <w:tab w:val="left" w:pos="993"/>
              </w:tabs>
              <w:ind w:right="-1"/>
            </w:pPr>
            <w:r w:rsidRPr="00723248">
              <w:t>________________</w:t>
            </w:r>
            <w:r w:rsidR="00EB4AA3">
              <w:t>Никитина О. И.</w:t>
            </w:r>
          </w:p>
        </w:tc>
        <w:tc>
          <w:tcPr>
            <w:tcW w:w="4785" w:type="dxa"/>
            <w:hideMark/>
          </w:tcPr>
          <w:p w14:paraId="05B5DE5E" w14:textId="4856A578" w:rsidR="007474CE" w:rsidRPr="00723248" w:rsidRDefault="007474CE" w:rsidP="007C4F2C">
            <w:pPr>
              <w:tabs>
                <w:tab w:val="left" w:pos="240"/>
                <w:tab w:val="left" w:pos="993"/>
              </w:tabs>
              <w:snapToGrid w:val="0"/>
              <w:ind w:left="-108" w:right="-1"/>
            </w:pPr>
            <w:r w:rsidRPr="00723248">
              <w:t>Заведующий МБДОУ «</w:t>
            </w:r>
            <w:bookmarkStart w:id="0" w:name="_Hlk165589345"/>
            <w:r w:rsidRPr="009823AA">
              <w:t>Детский сад общеразвивающего вида №20 «Ёлочка</w:t>
            </w:r>
            <w:r>
              <w:t>»</w:t>
            </w:r>
            <w:bookmarkEnd w:id="0"/>
          </w:p>
          <w:p w14:paraId="2D2081FC" w14:textId="77777777" w:rsidR="007474CE" w:rsidRPr="00723248" w:rsidRDefault="007474CE" w:rsidP="007C4F2C">
            <w:pPr>
              <w:tabs>
                <w:tab w:val="left" w:pos="240"/>
                <w:tab w:val="left" w:pos="993"/>
              </w:tabs>
              <w:snapToGrid w:val="0"/>
              <w:ind w:left="-108" w:right="-1"/>
            </w:pPr>
            <w:r w:rsidRPr="00723248">
              <w:t xml:space="preserve">ЗМР РТ» </w:t>
            </w:r>
          </w:p>
          <w:p w14:paraId="53275F1C" w14:textId="77777777" w:rsidR="007474CE" w:rsidRPr="00723248" w:rsidRDefault="007474CE" w:rsidP="007C4F2C">
            <w:pPr>
              <w:tabs>
                <w:tab w:val="left" w:pos="240"/>
                <w:tab w:val="left" w:pos="993"/>
              </w:tabs>
              <w:snapToGrid w:val="0"/>
              <w:ind w:left="-108" w:right="-1"/>
            </w:pPr>
          </w:p>
          <w:p w14:paraId="2878A8B7" w14:textId="2CD14688" w:rsidR="007474CE" w:rsidRPr="00723248" w:rsidRDefault="007474CE" w:rsidP="007C4F2C">
            <w:pPr>
              <w:tabs>
                <w:tab w:val="left" w:pos="240"/>
                <w:tab w:val="left" w:pos="993"/>
              </w:tabs>
              <w:snapToGrid w:val="0"/>
              <w:ind w:left="-108" w:right="-1"/>
            </w:pPr>
            <w:r w:rsidRPr="00723248">
              <w:t>________________</w:t>
            </w:r>
            <w:r w:rsidR="00EB4AA3">
              <w:t>Мингазова А. Р.</w:t>
            </w:r>
          </w:p>
        </w:tc>
      </w:tr>
      <w:tr w:rsidR="007474CE" w:rsidRPr="00723248" w14:paraId="37ABD4B7" w14:textId="77777777" w:rsidTr="007C4F2C">
        <w:tc>
          <w:tcPr>
            <w:tcW w:w="4786" w:type="dxa"/>
            <w:hideMark/>
          </w:tcPr>
          <w:p w14:paraId="20A6EDBB" w14:textId="77777777" w:rsidR="007474CE" w:rsidRPr="00723248" w:rsidRDefault="007474CE" w:rsidP="007C4F2C">
            <w:pPr>
              <w:tabs>
                <w:tab w:val="left" w:pos="240"/>
                <w:tab w:val="left" w:pos="993"/>
              </w:tabs>
              <w:snapToGrid w:val="0"/>
              <w:ind w:right="-1"/>
            </w:pPr>
          </w:p>
        </w:tc>
        <w:tc>
          <w:tcPr>
            <w:tcW w:w="4785" w:type="dxa"/>
            <w:hideMark/>
          </w:tcPr>
          <w:p w14:paraId="3EFAD435" w14:textId="77777777" w:rsidR="007474CE" w:rsidRPr="00723248" w:rsidRDefault="007474CE" w:rsidP="007C4F2C">
            <w:pPr>
              <w:tabs>
                <w:tab w:val="left" w:pos="240"/>
                <w:tab w:val="left" w:pos="993"/>
              </w:tabs>
              <w:snapToGrid w:val="0"/>
              <w:ind w:left="-108" w:right="-1"/>
            </w:pPr>
          </w:p>
        </w:tc>
      </w:tr>
      <w:tr w:rsidR="007474CE" w:rsidRPr="00723248" w14:paraId="6E768646" w14:textId="77777777" w:rsidTr="007C4F2C">
        <w:tc>
          <w:tcPr>
            <w:tcW w:w="4786" w:type="dxa"/>
            <w:hideMark/>
          </w:tcPr>
          <w:p w14:paraId="560C33B1" w14:textId="64BDF021" w:rsidR="007474CE" w:rsidRPr="00723248" w:rsidRDefault="007474CE" w:rsidP="007C4F2C">
            <w:pPr>
              <w:tabs>
                <w:tab w:val="left" w:pos="240"/>
                <w:tab w:val="left" w:pos="993"/>
              </w:tabs>
              <w:snapToGrid w:val="0"/>
              <w:ind w:right="-1"/>
            </w:pPr>
            <w:r w:rsidRPr="00937B82">
              <w:t>«27»___апреля___2024_г.</w:t>
            </w:r>
          </w:p>
        </w:tc>
        <w:tc>
          <w:tcPr>
            <w:tcW w:w="4785" w:type="dxa"/>
            <w:hideMark/>
          </w:tcPr>
          <w:p w14:paraId="2D27E485" w14:textId="51B123CB" w:rsidR="007474CE" w:rsidRPr="00723248" w:rsidRDefault="007474CE" w:rsidP="007C4F2C">
            <w:pPr>
              <w:tabs>
                <w:tab w:val="left" w:pos="240"/>
                <w:tab w:val="left" w:pos="993"/>
              </w:tabs>
              <w:snapToGrid w:val="0"/>
              <w:ind w:left="-108" w:right="-1"/>
            </w:pPr>
            <w:r w:rsidRPr="00937B82">
              <w:t>«27»___апреля___2024_г.</w:t>
            </w:r>
          </w:p>
        </w:tc>
      </w:tr>
      <w:tr w:rsidR="007474CE" w:rsidRPr="00723248" w14:paraId="2E150F64" w14:textId="77777777" w:rsidTr="007C4F2C">
        <w:tc>
          <w:tcPr>
            <w:tcW w:w="4786" w:type="dxa"/>
          </w:tcPr>
          <w:p w14:paraId="540A21F7" w14:textId="77777777" w:rsidR="007474CE" w:rsidRPr="00723248" w:rsidRDefault="007474CE" w:rsidP="007C4F2C">
            <w:pPr>
              <w:tabs>
                <w:tab w:val="left" w:pos="240"/>
                <w:tab w:val="left" w:pos="993"/>
              </w:tabs>
              <w:snapToGrid w:val="0"/>
              <w:ind w:right="-1"/>
            </w:pPr>
          </w:p>
          <w:p w14:paraId="23C5E85C" w14:textId="77777777" w:rsidR="007474CE" w:rsidRPr="00723248" w:rsidRDefault="007474CE" w:rsidP="007C4F2C">
            <w:pPr>
              <w:tabs>
                <w:tab w:val="left" w:pos="240"/>
                <w:tab w:val="left" w:pos="993"/>
              </w:tabs>
              <w:ind w:right="-1"/>
            </w:pPr>
          </w:p>
        </w:tc>
        <w:tc>
          <w:tcPr>
            <w:tcW w:w="4785" w:type="dxa"/>
          </w:tcPr>
          <w:p w14:paraId="7A6FCCE9" w14:textId="77777777" w:rsidR="007474CE" w:rsidRPr="00723248" w:rsidRDefault="007474CE" w:rsidP="007C4F2C">
            <w:pPr>
              <w:tabs>
                <w:tab w:val="left" w:pos="240"/>
                <w:tab w:val="left" w:pos="993"/>
              </w:tabs>
              <w:snapToGrid w:val="0"/>
              <w:ind w:left="-284" w:right="-1"/>
            </w:pPr>
          </w:p>
        </w:tc>
      </w:tr>
      <w:tr w:rsidR="007474CE" w:rsidRPr="00723248" w14:paraId="7C862A78" w14:textId="77777777" w:rsidTr="007C4F2C">
        <w:tc>
          <w:tcPr>
            <w:tcW w:w="4786" w:type="dxa"/>
            <w:hideMark/>
          </w:tcPr>
          <w:p w14:paraId="78FC35D5" w14:textId="77777777" w:rsidR="007474CE" w:rsidRPr="00937B82" w:rsidRDefault="007474CE" w:rsidP="007C4F2C">
            <w:pPr>
              <w:tabs>
                <w:tab w:val="left" w:pos="240"/>
                <w:tab w:val="left" w:pos="993"/>
              </w:tabs>
              <w:snapToGrid w:val="0"/>
              <w:ind w:right="-1"/>
            </w:pPr>
            <w:r w:rsidRPr="00937B82">
              <w:t xml:space="preserve">Принято на собрании трудового </w:t>
            </w:r>
          </w:p>
          <w:p w14:paraId="7EAA29A8" w14:textId="24322289" w:rsidR="007474CE" w:rsidRPr="00937B82" w:rsidRDefault="007474CE" w:rsidP="007C4F2C">
            <w:pPr>
              <w:tabs>
                <w:tab w:val="left" w:pos="240"/>
                <w:tab w:val="left" w:pos="993"/>
              </w:tabs>
              <w:ind w:right="-1"/>
            </w:pPr>
            <w:r w:rsidRPr="00937B82">
              <w:t>коллектива «</w:t>
            </w:r>
            <w:r w:rsidR="00937B82" w:rsidRPr="00937B82">
              <w:t>27</w:t>
            </w:r>
            <w:r w:rsidRPr="00937B82">
              <w:t>» _</w:t>
            </w:r>
            <w:r w:rsidR="00937B82" w:rsidRPr="00937B82">
              <w:t>апреля</w:t>
            </w:r>
            <w:r w:rsidRPr="00937B82">
              <w:t>__20</w:t>
            </w:r>
            <w:r w:rsidR="00937B82" w:rsidRPr="00937B82">
              <w:t>24</w:t>
            </w:r>
            <w:r w:rsidRPr="00937B82">
              <w:t xml:space="preserve">_г. </w:t>
            </w:r>
          </w:p>
          <w:p w14:paraId="610D06D8" w14:textId="4BC591CD" w:rsidR="007474CE" w:rsidRPr="00723248" w:rsidRDefault="007474CE" w:rsidP="00937B82">
            <w:pPr>
              <w:tabs>
                <w:tab w:val="left" w:pos="240"/>
                <w:tab w:val="left" w:pos="993"/>
              </w:tabs>
              <w:ind w:right="-1"/>
            </w:pPr>
            <w:r w:rsidRPr="00937B82">
              <w:t>протокол №</w:t>
            </w:r>
            <w:r w:rsidR="00937B82">
              <w:t>2</w:t>
            </w:r>
          </w:p>
        </w:tc>
        <w:tc>
          <w:tcPr>
            <w:tcW w:w="4785" w:type="dxa"/>
          </w:tcPr>
          <w:p w14:paraId="4BCC6D33" w14:textId="77777777" w:rsidR="007474CE" w:rsidRPr="00723248" w:rsidRDefault="007474CE" w:rsidP="007C4F2C">
            <w:pPr>
              <w:tabs>
                <w:tab w:val="left" w:pos="240"/>
                <w:tab w:val="left" w:pos="993"/>
              </w:tabs>
              <w:snapToGrid w:val="0"/>
              <w:ind w:left="-284" w:right="-1"/>
            </w:pPr>
          </w:p>
        </w:tc>
      </w:tr>
    </w:tbl>
    <w:p w14:paraId="421841D8" w14:textId="77777777" w:rsidR="007474CE" w:rsidRPr="00723248" w:rsidRDefault="007474CE" w:rsidP="007474CE">
      <w:pPr>
        <w:tabs>
          <w:tab w:val="left" w:pos="240"/>
          <w:tab w:val="left" w:pos="993"/>
        </w:tabs>
        <w:ind w:left="-284" w:right="-1" w:firstLine="567"/>
      </w:pPr>
    </w:p>
    <w:p w14:paraId="37A2C5E0" w14:textId="77777777" w:rsidR="007474CE" w:rsidRPr="00723248" w:rsidRDefault="007474CE" w:rsidP="007474CE">
      <w:pPr>
        <w:tabs>
          <w:tab w:val="left" w:pos="993"/>
        </w:tabs>
        <w:spacing w:after="120"/>
        <w:ind w:left="-284" w:right="-1" w:firstLine="567"/>
        <w:jc w:val="center"/>
        <w:rPr>
          <w:b/>
          <w:bCs/>
          <w:lang w:eastAsia="x-none"/>
        </w:rPr>
      </w:pPr>
    </w:p>
    <w:p w14:paraId="7A8DE402" w14:textId="77777777" w:rsidR="007474CE" w:rsidRPr="00723248" w:rsidRDefault="007474CE" w:rsidP="007474CE">
      <w:pPr>
        <w:tabs>
          <w:tab w:val="left" w:pos="993"/>
        </w:tabs>
        <w:ind w:left="-284" w:right="-1"/>
        <w:jc w:val="center"/>
        <w:rPr>
          <w:b/>
        </w:rPr>
      </w:pPr>
      <w:r w:rsidRPr="00723248">
        <w:rPr>
          <w:b/>
        </w:rPr>
        <w:t>ПРАВИЛА</w:t>
      </w:r>
    </w:p>
    <w:p w14:paraId="3071256D" w14:textId="77777777" w:rsidR="007474CE" w:rsidRPr="00723248" w:rsidRDefault="007474CE" w:rsidP="007474CE">
      <w:pPr>
        <w:tabs>
          <w:tab w:val="left" w:pos="993"/>
        </w:tabs>
        <w:ind w:left="-284" w:right="-1"/>
        <w:jc w:val="center"/>
        <w:rPr>
          <w:b/>
        </w:rPr>
      </w:pPr>
      <w:r w:rsidRPr="00723248">
        <w:rPr>
          <w:b/>
        </w:rPr>
        <w:t>внутреннего трудового распорядка</w:t>
      </w:r>
    </w:p>
    <w:p w14:paraId="7FB59472" w14:textId="77777777" w:rsidR="007474CE" w:rsidRPr="00723248" w:rsidRDefault="007474CE" w:rsidP="007474CE">
      <w:pPr>
        <w:tabs>
          <w:tab w:val="left" w:pos="993"/>
        </w:tabs>
        <w:ind w:left="-284" w:right="-1"/>
        <w:jc w:val="center"/>
        <w:rPr>
          <w:b/>
          <w:lang w:eastAsia="x-none"/>
        </w:rPr>
      </w:pPr>
      <w:r w:rsidRPr="00723248">
        <w:rPr>
          <w:b/>
          <w:lang w:eastAsia="x-none"/>
        </w:rPr>
        <w:t>муниципального бюджетного дошкольного образовательного учреждения</w:t>
      </w:r>
    </w:p>
    <w:p w14:paraId="740CCF0C" w14:textId="532F4AB7" w:rsidR="007474CE" w:rsidRPr="00EB4AA3" w:rsidRDefault="007474CE" w:rsidP="007474CE">
      <w:pPr>
        <w:tabs>
          <w:tab w:val="left" w:pos="993"/>
        </w:tabs>
        <w:ind w:left="-284" w:right="-1"/>
        <w:jc w:val="center"/>
        <w:rPr>
          <w:b/>
          <w:lang w:eastAsia="x-none"/>
        </w:rPr>
      </w:pPr>
      <w:r w:rsidRPr="00EB4AA3">
        <w:rPr>
          <w:b/>
          <w:lang w:eastAsia="x-none"/>
        </w:rPr>
        <w:t xml:space="preserve"> «</w:t>
      </w:r>
      <w:r w:rsidRPr="00EB4AA3">
        <w:rPr>
          <w:b/>
        </w:rPr>
        <w:t>Детский сад общеразвивающего вида №20 «Ёлочка»</w:t>
      </w:r>
    </w:p>
    <w:p w14:paraId="2A700675" w14:textId="77777777" w:rsidR="007474CE" w:rsidRPr="00723248" w:rsidRDefault="007474CE" w:rsidP="007474CE">
      <w:pPr>
        <w:tabs>
          <w:tab w:val="left" w:pos="993"/>
        </w:tabs>
        <w:ind w:left="-284" w:right="-1"/>
        <w:jc w:val="center"/>
        <w:rPr>
          <w:lang w:val="x-none" w:eastAsia="x-none"/>
        </w:rPr>
      </w:pPr>
      <w:r w:rsidRPr="00723248">
        <w:rPr>
          <w:b/>
          <w:lang w:eastAsia="x-none"/>
        </w:rPr>
        <w:t>Зеленодольского муниципального района Республики Татарстан»</w:t>
      </w:r>
    </w:p>
    <w:p w14:paraId="26B47D2A" w14:textId="77777777" w:rsidR="007474CE" w:rsidRPr="00723248" w:rsidRDefault="007474CE" w:rsidP="007474CE">
      <w:pPr>
        <w:tabs>
          <w:tab w:val="left" w:pos="540"/>
          <w:tab w:val="left" w:pos="993"/>
        </w:tabs>
        <w:spacing w:after="120"/>
        <w:ind w:left="-284" w:right="-1" w:firstLine="567"/>
        <w:rPr>
          <w:b/>
          <w:bCs/>
          <w:lang w:val="x-none" w:eastAsia="x-none"/>
        </w:rPr>
      </w:pPr>
    </w:p>
    <w:p w14:paraId="753272BF" w14:textId="77777777" w:rsidR="007474CE" w:rsidRPr="00723248" w:rsidRDefault="007474CE" w:rsidP="007474CE">
      <w:pPr>
        <w:tabs>
          <w:tab w:val="left" w:pos="540"/>
          <w:tab w:val="left" w:pos="993"/>
        </w:tabs>
        <w:spacing w:after="120"/>
        <w:ind w:left="-284" w:right="-1"/>
        <w:jc w:val="center"/>
        <w:rPr>
          <w:b/>
          <w:bCs/>
          <w:lang w:val="x-none" w:eastAsia="x-none"/>
        </w:rPr>
      </w:pPr>
      <w:r w:rsidRPr="00723248">
        <w:rPr>
          <w:b/>
          <w:bCs/>
          <w:lang w:val="en-US" w:eastAsia="x-none"/>
        </w:rPr>
        <w:t>I</w:t>
      </w:r>
      <w:r w:rsidRPr="00723248">
        <w:rPr>
          <w:b/>
          <w:bCs/>
          <w:lang w:eastAsia="x-none"/>
        </w:rPr>
        <w:t xml:space="preserve">. </w:t>
      </w:r>
      <w:r w:rsidRPr="00723248">
        <w:rPr>
          <w:b/>
          <w:bCs/>
          <w:lang w:val="x-none" w:eastAsia="x-none"/>
        </w:rPr>
        <w:t>ОБЩИЕ ПОЛОЖЕНИЯ</w:t>
      </w:r>
    </w:p>
    <w:p w14:paraId="2B68F5F6" w14:textId="77777777"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 xml:space="preserve"> Настоящие Правила внутреннего трудового распорядка (далее</w:t>
      </w:r>
      <w:r w:rsidRPr="00723248">
        <w:rPr>
          <w:lang w:eastAsia="x-none"/>
        </w:rPr>
        <w:t xml:space="preserve"> - </w:t>
      </w:r>
      <w:r w:rsidRPr="00723248">
        <w:rPr>
          <w:lang w:val="x-none" w:eastAsia="x-none"/>
        </w:rPr>
        <w:t xml:space="preserve">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14:paraId="74B0997C" w14:textId="4B12D1B2"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 xml:space="preserve">Правила регулируют трудовой распорядок работников </w:t>
      </w:r>
      <w:r w:rsidRPr="00723248">
        <w:rPr>
          <w:lang w:eastAsia="x-none"/>
        </w:rPr>
        <w:t>муниципального бюджетного дошкольного образовательного учреждения «</w:t>
      </w:r>
      <w:r w:rsidRPr="009823AA">
        <w:t>Детский сад общеразвивающего вида №20 «Ёлочка</w:t>
      </w:r>
      <w:r>
        <w:t xml:space="preserve">» </w:t>
      </w:r>
      <w:r w:rsidRPr="00723248">
        <w:rPr>
          <w:lang w:eastAsia="x-none"/>
        </w:rPr>
        <w:t>Зеленодольского муниципального района Республики Татарстан» (далее – Учреждение).</w:t>
      </w:r>
    </w:p>
    <w:p w14:paraId="35FD0FF3" w14:textId="77777777"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Правила преследуют следующие цели:</w:t>
      </w:r>
    </w:p>
    <w:p w14:paraId="4859B851" w14:textId="77777777" w:rsidR="007474CE" w:rsidRPr="00723248" w:rsidRDefault="007474CE" w:rsidP="007474CE">
      <w:pPr>
        <w:numPr>
          <w:ilvl w:val="0"/>
          <w:numId w:val="1"/>
        </w:numPr>
        <w:tabs>
          <w:tab w:val="num" w:pos="0"/>
          <w:tab w:val="left" w:pos="284"/>
          <w:tab w:val="left" w:pos="993"/>
        </w:tabs>
        <w:suppressAutoHyphens/>
        <w:ind w:left="-284" w:right="-1" w:firstLine="0"/>
        <w:jc w:val="both"/>
        <w:rPr>
          <w:lang w:val="x-none" w:eastAsia="x-none"/>
        </w:rPr>
      </w:pPr>
      <w:r w:rsidRPr="00723248">
        <w:rPr>
          <w:lang w:val="x-none" w:eastAsia="x-none"/>
        </w:rPr>
        <w:t>рациональное использование рабочего времени;</w:t>
      </w:r>
    </w:p>
    <w:p w14:paraId="3500C981" w14:textId="77777777" w:rsidR="007474CE" w:rsidRPr="00723248" w:rsidRDefault="007474CE" w:rsidP="007474CE">
      <w:pPr>
        <w:numPr>
          <w:ilvl w:val="0"/>
          <w:numId w:val="1"/>
        </w:numPr>
        <w:tabs>
          <w:tab w:val="num" w:pos="0"/>
          <w:tab w:val="left" w:pos="284"/>
          <w:tab w:val="left" w:pos="993"/>
        </w:tabs>
        <w:suppressAutoHyphens/>
        <w:ind w:left="-284" w:right="-1" w:firstLine="0"/>
        <w:jc w:val="both"/>
        <w:rPr>
          <w:lang w:val="x-none" w:eastAsia="x-none"/>
        </w:rPr>
      </w:pPr>
      <w:r w:rsidRPr="00723248">
        <w:rPr>
          <w:lang w:val="x-none" w:eastAsia="x-none"/>
        </w:rPr>
        <w:t>укрепление трудовой дисциплины.</w:t>
      </w:r>
    </w:p>
    <w:p w14:paraId="7A3F17AD" w14:textId="77777777"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14:paraId="617C426E" w14:textId="77777777"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14:paraId="770D5617" w14:textId="77777777"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14:paraId="55ACB248" w14:textId="77777777" w:rsidR="007474CE" w:rsidRPr="00723248" w:rsidRDefault="007474CE" w:rsidP="007474CE">
      <w:pPr>
        <w:numPr>
          <w:ilvl w:val="1"/>
          <w:numId w:val="10"/>
        </w:numPr>
        <w:tabs>
          <w:tab w:val="clear" w:pos="360"/>
          <w:tab w:val="num" w:pos="0"/>
          <w:tab w:val="left" w:pos="540"/>
          <w:tab w:val="left" w:pos="993"/>
        </w:tabs>
        <w:suppressAutoHyphens/>
        <w:ind w:left="-284" w:right="-1" w:firstLine="567"/>
        <w:jc w:val="both"/>
        <w:rPr>
          <w:lang w:val="x-none" w:eastAsia="x-none"/>
        </w:rPr>
      </w:pPr>
      <w:r w:rsidRPr="00723248">
        <w:rPr>
          <w:lang w:val="x-none" w:eastAsia="x-none"/>
        </w:rPr>
        <w:t xml:space="preserve"> Каждый работник должен быть ознакомлен с Правилами под роспись.</w:t>
      </w:r>
    </w:p>
    <w:p w14:paraId="5D404CCC" w14:textId="77777777" w:rsidR="007474CE" w:rsidRPr="00723248" w:rsidRDefault="007474CE" w:rsidP="007474CE">
      <w:pPr>
        <w:tabs>
          <w:tab w:val="left" w:pos="540"/>
          <w:tab w:val="left" w:pos="993"/>
        </w:tabs>
        <w:suppressAutoHyphens/>
        <w:ind w:left="283" w:right="-1"/>
        <w:jc w:val="both"/>
        <w:rPr>
          <w:lang w:eastAsia="x-none"/>
        </w:rPr>
      </w:pPr>
    </w:p>
    <w:p w14:paraId="06CF0362" w14:textId="77777777" w:rsidR="007474CE" w:rsidRPr="00723248" w:rsidRDefault="007474CE" w:rsidP="007474CE">
      <w:pPr>
        <w:tabs>
          <w:tab w:val="left" w:pos="0"/>
          <w:tab w:val="left" w:pos="851"/>
          <w:tab w:val="left" w:pos="993"/>
        </w:tabs>
        <w:suppressAutoHyphens/>
        <w:ind w:left="-284" w:right="-1"/>
        <w:jc w:val="center"/>
        <w:rPr>
          <w:b/>
          <w:bCs/>
          <w:lang w:val="x-none" w:eastAsia="x-none"/>
        </w:rPr>
      </w:pPr>
      <w:r w:rsidRPr="00723248">
        <w:rPr>
          <w:b/>
          <w:bCs/>
          <w:lang w:val="en-US" w:eastAsia="x-none"/>
        </w:rPr>
        <w:t>II</w:t>
      </w:r>
      <w:r w:rsidRPr="00723248">
        <w:rPr>
          <w:b/>
          <w:bCs/>
          <w:lang w:eastAsia="x-none"/>
        </w:rPr>
        <w:t xml:space="preserve">. </w:t>
      </w:r>
      <w:r w:rsidRPr="00723248">
        <w:rPr>
          <w:b/>
          <w:bCs/>
          <w:lang w:val="x-none" w:eastAsia="x-none"/>
        </w:rPr>
        <w:t>ПОРЯДОК ПРИЕМА И УВОЛЬНЕНИЯ РАБОТНИКОВ</w:t>
      </w:r>
      <w:r w:rsidRPr="00723248">
        <w:rPr>
          <w:b/>
          <w:bCs/>
          <w:lang w:eastAsia="x-none"/>
        </w:rPr>
        <w:t>.</w:t>
      </w:r>
    </w:p>
    <w:p w14:paraId="4EC16ED6" w14:textId="77777777" w:rsidR="007474CE" w:rsidRPr="00723248" w:rsidRDefault="007474CE" w:rsidP="007474CE">
      <w:pPr>
        <w:numPr>
          <w:ilvl w:val="1"/>
          <w:numId w:val="11"/>
        </w:numPr>
        <w:tabs>
          <w:tab w:val="left" w:pos="540"/>
          <w:tab w:val="left" w:pos="993"/>
          <w:tab w:val="left" w:pos="1276"/>
        </w:tabs>
        <w:suppressAutoHyphens/>
        <w:ind w:left="-284" w:right="-1" w:firstLine="567"/>
        <w:jc w:val="both"/>
        <w:rPr>
          <w:b/>
          <w:bCs/>
          <w:iCs/>
          <w:lang w:val="x-none" w:eastAsia="x-none"/>
        </w:rPr>
      </w:pPr>
      <w:r w:rsidRPr="00723248">
        <w:rPr>
          <w:b/>
          <w:bCs/>
          <w:iCs/>
          <w:lang w:val="x-none" w:eastAsia="x-none"/>
        </w:rPr>
        <w:t>Порядок приема на работу.</w:t>
      </w:r>
    </w:p>
    <w:p w14:paraId="6DC5F655" w14:textId="77777777" w:rsidR="007474CE" w:rsidRPr="00723248" w:rsidRDefault="007474CE" w:rsidP="007474CE">
      <w:pPr>
        <w:numPr>
          <w:ilvl w:val="2"/>
          <w:numId w:val="11"/>
        </w:numPr>
        <w:tabs>
          <w:tab w:val="left" w:pos="540"/>
          <w:tab w:val="left" w:pos="993"/>
          <w:tab w:val="left" w:pos="1276"/>
        </w:tabs>
        <w:suppressAutoHyphens/>
        <w:ind w:left="-284" w:right="-1" w:firstLine="567"/>
        <w:jc w:val="both"/>
        <w:rPr>
          <w:lang w:val="x-none" w:eastAsia="x-none"/>
        </w:rPr>
      </w:pPr>
      <w:r w:rsidRPr="00723248">
        <w:rPr>
          <w:lang w:val="x-none" w:eastAsia="x-none"/>
        </w:rPr>
        <w:t xml:space="preserve"> Работники реализуют свое право на труд путем заключения трудового договора о работе в организации.</w:t>
      </w:r>
    </w:p>
    <w:p w14:paraId="5E881EFA" w14:textId="77777777" w:rsidR="007474CE" w:rsidRPr="00723248" w:rsidRDefault="007474CE" w:rsidP="007474CE">
      <w:pPr>
        <w:numPr>
          <w:ilvl w:val="2"/>
          <w:numId w:val="11"/>
        </w:numPr>
        <w:tabs>
          <w:tab w:val="left" w:pos="540"/>
          <w:tab w:val="left" w:pos="993"/>
          <w:tab w:val="left" w:pos="1276"/>
          <w:tab w:val="left" w:pos="1470"/>
        </w:tabs>
        <w:suppressAutoHyphens/>
        <w:ind w:left="-284" w:right="-1" w:firstLine="567"/>
        <w:jc w:val="both"/>
        <w:rPr>
          <w:lang w:val="x-none" w:eastAsia="x-none"/>
        </w:rPr>
      </w:pPr>
      <w:r w:rsidRPr="00723248">
        <w:rPr>
          <w:lang w:val="x-none" w:eastAsia="x-none"/>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14:paraId="27193FA7" w14:textId="77777777" w:rsidR="007474CE" w:rsidRPr="00723248" w:rsidRDefault="007474CE" w:rsidP="007474CE">
      <w:pPr>
        <w:numPr>
          <w:ilvl w:val="2"/>
          <w:numId w:val="11"/>
        </w:numPr>
        <w:tabs>
          <w:tab w:val="left" w:pos="540"/>
          <w:tab w:val="left" w:pos="993"/>
          <w:tab w:val="left" w:pos="1276"/>
        </w:tabs>
        <w:suppressAutoHyphens/>
        <w:ind w:left="-284" w:right="-1" w:firstLine="567"/>
        <w:jc w:val="both"/>
        <w:rPr>
          <w:lang w:val="x-none" w:eastAsia="x-none"/>
        </w:rPr>
      </w:pPr>
      <w:r w:rsidRPr="00723248">
        <w:rPr>
          <w:lang w:val="x-none" w:eastAsia="x-none"/>
        </w:rPr>
        <w:lastRenderedPageBreak/>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14:paraId="0EABB38D" w14:textId="77777777" w:rsidR="007474CE" w:rsidRPr="00723248" w:rsidRDefault="007474CE" w:rsidP="007474CE">
      <w:pPr>
        <w:widowControl w:val="0"/>
        <w:tabs>
          <w:tab w:val="left" w:pos="993"/>
          <w:tab w:val="left" w:pos="1276"/>
        </w:tabs>
        <w:suppressAutoHyphens/>
        <w:autoSpaceDE w:val="0"/>
        <w:ind w:left="-284" w:right="-1" w:firstLine="567"/>
        <w:jc w:val="both"/>
        <w:rPr>
          <w:lang w:eastAsia="ar-SA"/>
        </w:rPr>
      </w:pPr>
      <w:r w:rsidRPr="00723248">
        <w:rPr>
          <w:lang w:eastAsia="ar-SA"/>
        </w:rPr>
        <w:t>К педагогической деятельности не допускаются лица:</w:t>
      </w:r>
    </w:p>
    <w:p w14:paraId="6C13DF71" w14:textId="77777777" w:rsidR="007474CE" w:rsidRPr="00723248" w:rsidRDefault="007474CE" w:rsidP="007474CE">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лишенные права заниматься педагогической деятельностью в соответствии с вступившим в законную силу приговором суда;</w:t>
      </w:r>
    </w:p>
    <w:p w14:paraId="516FED3B" w14:textId="77777777" w:rsidR="007474CE" w:rsidRPr="00723248" w:rsidRDefault="007474CE" w:rsidP="007474CE">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14:paraId="4DECE1F3" w14:textId="77777777" w:rsidR="007474CE" w:rsidRPr="00723248" w:rsidRDefault="007474CE" w:rsidP="007474CE">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имеющие неснятую или непогашенную судимость за умышленные тяжкие и особо тяжкие преступления;</w:t>
      </w:r>
    </w:p>
    <w:p w14:paraId="13A5083D" w14:textId="77777777" w:rsidR="007474CE" w:rsidRPr="00723248" w:rsidRDefault="007474CE" w:rsidP="007474CE">
      <w:pPr>
        <w:widowControl w:val="0"/>
        <w:numPr>
          <w:ilvl w:val="0"/>
          <w:numId w:val="2"/>
        </w:numPr>
        <w:tabs>
          <w:tab w:val="left" w:pos="0"/>
          <w:tab w:val="left" w:pos="993"/>
        </w:tabs>
        <w:suppressAutoHyphens/>
        <w:autoSpaceDE w:val="0"/>
        <w:ind w:left="-284" w:right="-1" w:firstLine="0"/>
        <w:jc w:val="both"/>
        <w:rPr>
          <w:lang w:eastAsia="ar-SA"/>
        </w:rPr>
      </w:pPr>
      <w:r w:rsidRPr="00723248">
        <w:rPr>
          <w:lang w:eastAsia="ar-SA"/>
        </w:rPr>
        <w:t>признанные недееспособными в установленном федеральным законом порядке;</w:t>
      </w:r>
    </w:p>
    <w:p w14:paraId="3D39C149" w14:textId="77777777" w:rsidR="007474CE" w:rsidRPr="00723248" w:rsidRDefault="007474CE" w:rsidP="007474CE">
      <w:pPr>
        <w:numPr>
          <w:ilvl w:val="0"/>
          <w:numId w:val="2"/>
        </w:numPr>
        <w:tabs>
          <w:tab w:val="left" w:pos="0"/>
          <w:tab w:val="left" w:pos="540"/>
          <w:tab w:val="left" w:pos="750"/>
          <w:tab w:val="left" w:pos="993"/>
        </w:tabs>
        <w:suppressAutoHyphens/>
        <w:ind w:left="-284" w:right="-1" w:firstLine="0"/>
        <w:jc w:val="both"/>
        <w:rPr>
          <w:lang w:val="x-none" w:eastAsia="x-none"/>
        </w:rPr>
      </w:pPr>
      <w:r w:rsidRPr="00723248">
        <w:rPr>
          <w:lang w:val="x-none" w:eastAsia="x-none"/>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6BB8DF0A" w14:textId="77777777" w:rsidR="007474CE" w:rsidRPr="00723248" w:rsidRDefault="007474CE" w:rsidP="007474CE">
      <w:pPr>
        <w:tabs>
          <w:tab w:val="left" w:pos="540"/>
          <w:tab w:val="left" w:pos="750"/>
          <w:tab w:val="left" w:pos="993"/>
          <w:tab w:val="left" w:pos="1276"/>
        </w:tabs>
        <w:ind w:left="-284" w:right="-1" w:firstLine="567"/>
        <w:jc w:val="both"/>
        <w:rPr>
          <w:lang w:val="x-none" w:eastAsia="x-none"/>
        </w:rPr>
      </w:pPr>
      <w:r w:rsidRPr="00723248">
        <w:rPr>
          <w:lang w:val="x-none" w:eastAsia="x-none"/>
        </w:rPr>
        <w:t>2.1.4.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14:paraId="2E517473" w14:textId="77777777" w:rsidR="007474CE" w:rsidRPr="00723248" w:rsidRDefault="007474CE" w:rsidP="007474CE">
      <w:pPr>
        <w:tabs>
          <w:tab w:val="left" w:pos="540"/>
          <w:tab w:val="left" w:pos="993"/>
          <w:tab w:val="left" w:pos="1276"/>
        </w:tabs>
        <w:ind w:left="-284" w:right="-1" w:firstLine="567"/>
        <w:jc w:val="both"/>
        <w:rPr>
          <w:lang w:val="x-none" w:eastAsia="x-none"/>
        </w:rPr>
      </w:pPr>
      <w:r w:rsidRPr="00723248">
        <w:rPr>
          <w:lang w:val="x-none" w:eastAsia="x-none"/>
        </w:rPr>
        <w:t>2.1.5. При приеме на работу работник обязан предъявить администрации:</w:t>
      </w:r>
    </w:p>
    <w:p w14:paraId="05ED3653" w14:textId="77777777" w:rsidR="007474CE" w:rsidRPr="00723248" w:rsidRDefault="007474CE" w:rsidP="007474CE">
      <w:pPr>
        <w:widowControl w:val="0"/>
        <w:numPr>
          <w:ilvl w:val="0"/>
          <w:numId w:val="3"/>
        </w:numPr>
        <w:tabs>
          <w:tab w:val="left" w:pos="0"/>
          <w:tab w:val="left" w:pos="993"/>
          <w:tab w:val="left" w:pos="1276"/>
        </w:tabs>
        <w:suppressAutoHyphens/>
        <w:autoSpaceDE w:val="0"/>
        <w:ind w:left="-284" w:right="-1" w:firstLine="0"/>
        <w:jc w:val="both"/>
        <w:rPr>
          <w:lang w:eastAsia="ar-SA"/>
        </w:rPr>
      </w:pPr>
      <w:r w:rsidRPr="00723248">
        <w:rPr>
          <w:lang w:eastAsia="ar-SA"/>
        </w:rPr>
        <w:t>паспорт или иной документ, удостоверяющий личность;</w:t>
      </w:r>
    </w:p>
    <w:p w14:paraId="7849B9C2" w14:textId="77777777" w:rsidR="007474CE" w:rsidRPr="00723248" w:rsidRDefault="007474CE" w:rsidP="007474CE">
      <w:pPr>
        <w:pStyle w:val="a4"/>
        <w:numPr>
          <w:ilvl w:val="0"/>
          <w:numId w:val="3"/>
        </w:numPr>
        <w:tabs>
          <w:tab w:val="left" w:pos="0"/>
        </w:tabs>
        <w:spacing w:after="200" w:line="276" w:lineRule="auto"/>
        <w:ind w:left="-284" w:right="-568" w:firstLine="0"/>
        <w:contextualSpacing/>
        <w:jc w:val="both"/>
      </w:pPr>
      <w:r w:rsidRPr="00723248">
        <w:t>трудовую книжку и (или) сведения о трудовой деятельности (ст. 66.1 ТК РФ), за исключением случаев, когда трудовой договор заключается впервые;</w:t>
      </w:r>
    </w:p>
    <w:p w14:paraId="3F683CBD" w14:textId="77777777" w:rsidR="007474CE" w:rsidRPr="00723248" w:rsidRDefault="007474CE" w:rsidP="007474CE">
      <w:pPr>
        <w:pStyle w:val="a4"/>
        <w:widowControl w:val="0"/>
        <w:numPr>
          <w:ilvl w:val="0"/>
          <w:numId w:val="3"/>
        </w:numPr>
        <w:tabs>
          <w:tab w:val="left" w:pos="0"/>
          <w:tab w:val="left" w:pos="993"/>
          <w:tab w:val="left" w:pos="1276"/>
        </w:tabs>
        <w:suppressAutoHyphens/>
        <w:autoSpaceDE w:val="0"/>
        <w:spacing w:after="200" w:line="276" w:lineRule="auto"/>
        <w:ind w:left="-284" w:right="-1" w:firstLine="0"/>
        <w:contextualSpacing/>
        <w:jc w:val="both"/>
        <w:rPr>
          <w:lang w:eastAsia="ar-SA"/>
        </w:rPr>
      </w:pPr>
      <w:r w:rsidRPr="00723248">
        <w:t>документ, подтверждающий регистрацию в системе индивидуального (персонифицированного) учета, в том числе в форме электронного документа;</w:t>
      </w:r>
    </w:p>
    <w:p w14:paraId="1CEF02D7" w14:textId="77777777" w:rsidR="007474CE" w:rsidRPr="00723248" w:rsidRDefault="007474CE" w:rsidP="007474CE">
      <w:pPr>
        <w:pStyle w:val="a4"/>
        <w:widowControl w:val="0"/>
        <w:numPr>
          <w:ilvl w:val="0"/>
          <w:numId w:val="3"/>
        </w:numPr>
        <w:tabs>
          <w:tab w:val="left" w:pos="0"/>
          <w:tab w:val="left" w:pos="993"/>
          <w:tab w:val="left" w:pos="1276"/>
        </w:tabs>
        <w:suppressAutoHyphens/>
        <w:autoSpaceDE w:val="0"/>
        <w:spacing w:after="200" w:line="276" w:lineRule="auto"/>
        <w:ind w:left="-284" w:right="-1" w:firstLine="0"/>
        <w:contextualSpacing/>
        <w:jc w:val="both"/>
        <w:rPr>
          <w:lang w:eastAsia="ar-SA"/>
        </w:rPr>
      </w:pPr>
      <w:r w:rsidRPr="00723248">
        <w:rPr>
          <w:lang w:eastAsia="ar-SA"/>
        </w:rPr>
        <w:t>документы воинского учета - для военнообязанных и лиц, подлежащих призыву на военную службу;</w:t>
      </w:r>
    </w:p>
    <w:p w14:paraId="184CC654" w14:textId="77777777" w:rsidR="007474CE" w:rsidRPr="00723248" w:rsidRDefault="007474CE" w:rsidP="007474CE">
      <w:pPr>
        <w:pStyle w:val="a4"/>
        <w:widowControl w:val="0"/>
        <w:numPr>
          <w:ilvl w:val="0"/>
          <w:numId w:val="3"/>
        </w:numPr>
        <w:tabs>
          <w:tab w:val="left" w:pos="0"/>
          <w:tab w:val="left" w:pos="540"/>
          <w:tab w:val="left" w:pos="993"/>
          <w:tab w:val="left" w:pos="1276"/>
          <w:tab w:val="left" w:pos="1620"/>
        </w:tabs>
        <w:suppressAutoHyphens/>
        <w:autoSpaceDE w:val="0"/>
        <w:autoSpaceDN w:val="0"/>
        <w:spacing w:after="200" w:line="276" w:lineRule="auto"/>
        <w:ind w:left="-284" w:right="-1" w:firstLine="0"/>
        <w:contextualSpacing/>
        <w:jc w:val="both"/>
        <w:rPr>
          <w:lang w:eastAsia="ar-SA"/>
        </w:rPr>
      </w:pPr>
      <w:r w:rsidRPr="00723248">
        <w:rPr>
          <w:lang w:eastAsia="ar-SA"/>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14:paraId="54613E49" w14:textId="77777777" w:rsidR="007474CE" w:rsidRPr="00723248" w:rsidRDefault="007474CE" w:rsidP="007474CE">
      <w:pPr>
        <w:pStyle w:val="a4"/>
        <w:widowControl w:val="0"/>
        <w:numPr>
          <w:ilvl w:val="0"/>
          <w:numId w:val="3"/>
        </w:numPr>
        <w:tabs>
          <w:tab w:val="left" w:pos="0"/>
          <w:tab w:val="left" w:pos="540"/>
          <w:tab w:val="left" w:pos="993"/>
          <w:tab w:val="left" w:pos="1276"/>
          <w:tab w:val="left" w:pos="1620"/>
        </w:tabs>
        <w:suppressAutoHyphens/>
        <w:autoSpaceDE w:val="0"/>
        <w:autoSpaceDN w:val="0"/>
        <w:spacing w:after="200" w:line="276" w:lineRule="auto"/>
        <w:ind w:left="-284" w:right="-1" w:firstLine="0"/>
        <w:contextualSpacing/>
        <w:jc w:val="both"/>
        <w:rPr>
          <w:lang w:val="x-none" w:eastAsia="x-none"/>
        </w:rPr>
      </w:pPr>
      <w:r w:rsidRPr="00723248">
        <w:rPr>
          <w:lang w:eastAsia="ar-SA"/>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14:paraId="319F5215" w14:textId="77777777" w:rsidR="007474CE" w:rsidRPr="00723248" w:rsidRDefault="007474CE" w:rsidP="007474CE">
      <w:pPr>
        <w:pStyle w:val="a4"/>
        <w:widowControl w:val="0"/>
        <w:tabs>
          <w:tab w:val="left" w:pos="0"/>
          <w:tab w:val="left" w:pos="540"/>
          <w:tab w:val="left" w:pos="993"/>
          <w:tab w:val="left" w:pos="1276"/>
          <w:tab w:val="left" w:pos="1620"/>
        </w:tabs>
        <w:suppressAutoHyphens/>
        <w:autoSpaceDE w:val="0"/>
        <w:autoSpaceDN w:val="0"/>
        <w:spacing w:after="200" w:line="276" w:lineRule="auto"/>
        <w:ind w:left="283" w:right="-1"/>
        <w:contextualSpacing/>
        <w:jc w:val="both"/>
        <w:rPr>
          <w:lang w:val="x-none" w:eastAsia="x-none"/>
        </w:rPr>
      </w:pPr>
      <w:r w:rsidRPr="00723248">
        <w:rPr>
          <w:lang w:val="x-none" w:eastAsia="x-none"/>
        </w:rPr>
        <w:lastRenderedPageBreak/>
        <w:t>2.1.6. Прием на работу без предъявления указанных документов не допускается.</w:t>
      </w:r>
    </w:p>
    <w:p w14:paraId="481CC81E" w14:textId="77777777" w:rsidR="007474CE" w:rsidRPr="00723248" w:rsidRDefault="007474CE" w:rsidP="007474CE">
      <w:pPr>
        <w:tabs>
          <w:tab w:val="left" w:pos="540"/>
          <w:tab w:val="left" w:pos="993"/>
          <w:tab w:val="left" w:pos="1276"/>
        </w:tabs>
        <w:ind w:left="-284" w:right="-1" w:firstLine="567"/>
        <w:jc w:val="both"/>
        <w:rPr>
          <w:lang w:val="x-none" w:eastAsia="x-none"/>
        </w:rPr>
      </w:pPr>
      <w:r w:rsidRPr="00723248">
        <w:rPr>
          <w:lang w:val="x-none" w:eastAsia="x-none"/>
        </w:rPr>
        <w:t xml:space="preserve">2.1.7. При заключении трудового договора впервые </w:t>
      </w:r>
      <w:r w:rsidRPr="00723248">
        <w:rPr>
          <w:lang w:eastAsia="ar-SA"/>
        </w:rPr>
        <w:t>документ, подтверждающий регистрацию в системе индивидуального (персонифицированного) учета</w:t>
      </w:r>
      <w:r w:rsidRPr="00723248">
        <w:rPr>
          <w:lang w:val="x-none" w:eastAsia="x-none"/>
        </w:rPr>
        <w:t xml:space="preserve"> оформляется </w:t>
      </w:r>
      <w:r w:rsidRPr="00723248">
        <w:rPr>
          <w:lang w:eastAsia="x-none"/>
        </w:rPr>
        <w:t>Учреждением</w:t>
      </w:r>
      <w:r w:rsidRPr="00723248">
        <w:rPr>
          <w:lang w:val="x-none" w:eastAsia="x-none"/>
        </w:rPr>
        <w:t>.</w:t>
      </w:r>
    </w:p>
    <w:p w14:paraId="13361499" w14:textId="77777777" w:rsidR="007474CE" w:rsidRPr="00723248" w:rsidRDefault="007474CE" w:rsidP="007474CE">
      <w:pPr>
        <w:tabs>
          <w:tab w:val="left" w:pos="540"/>
          <w:tab w:val="left" w:pos="993"/>
          <w:tab w:val="left" w:pos="1276"/>
        </w:tabs>
        <w:ind w:left="-284" w:right="-1" w:firstLine="567"/>
        <w:jc w:val="both"/>
        <w:rPr>
          <w:lang w:val="x-none" w:eastAsia="x-none"/>
        </w:rPr>
      </w:pPr>
      <w:r w:rsidRPr="00723248">
        <w:rPr>
          <w:lang w:val="x-none" w:eastAsia="x-none"/>
        </w:rPr>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14:paraId="1CC0E210" w14:textId="77777777" w:rsidR="007474CE" w:rsidRPr="00723248" w:rsidRDefault="007474CE" w:rsidP="007474CE">
      <w:pPr>
        <w:tabs>
          <w:tab w:val="left" w:pos="540"/>
          <w:tab w:val="left" w:pos="993"/>
          <w:tab w:val="left" w:pos="1276"/>
        </w:tabs>
        <w:ind w:left="-284" w:right="-1" w:firstLine="567"/>
        <w:jc w:val="both"/>
        <w:rPr>
          <w:lang w:val="x-none" w:eastAsia="x-none"/>
        </w:rPr>
      </w:pPr>
      <w:r w:rsidRPr="00723248">
        <w:rPr>
          <w:lang w:val="x-none" w:eastAsia="x-none"/>
        </w:rPr>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14:paraId="2EAD474C" w14:textId="77777777" w:rsidR="007474CE" w:rsidRPr="00723248" w:rsidRDefault="007474CE" w:rsidP="007474CE">
      <w:pPr>
        <w:tabs>
          <w:tab w:val="left" w:pos="540"/>
          <w:tab w:val="left" w:pos="993"/>
          <w:tab w:val="left" w:pos="1276"/>
        </w:tabs>
        <w:ind w:left="-284" w:right="-1" w:firstLine="567"/>
        <w:jc w:val="both"/>
        <w:rPr>
          <w:lang w:val="x-none" w:eastAsia="x-none"/>
        </w:rPr>
      </w:pPr>
      <w:r w:rsidRPr="00723248">
        <w:rPr>
          <w:lang w:val="x-none" w:eastAsia="x-none"/>
        </w:rPr>
        <w:t xml:space="preserve">2.1.10. Прием на работу оформляется приказом руководителя </w:t>
      </w:r>
      <w:r w:rsidRPr="00723248">
        <w:rPr>
          <w:lang w:eastAsia="x-none"/>
        </w:rPr>
        <w:t>Учреждения</w:t>
      </w:r>
      <w:r w:rsidRPr="00723248">
        <w:rPr>
          <w:lang w:val="x-none" w:eastAsia="x-none"/>
        </w:rPr>
        <w:t>,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14:paraId="4894ED06" w14:textId="77777777" w:rsidR="007474CE" w:rsidRPr="00723248" w:rsidRDefault="007474CE" w:rsidP="007474CE">
      <w:pPr>
        <w:tabs>
          <w:tab w:val="left" w:pos="540"/>
          <w:tab w:val="left" w:pos="709"/>
          <w:tab w:val="left" w:pos="851"/>
          <w:tab w:val="left" w:pos="993"/>
          <w:tab w:val="left" w:pos="1276"/>
          <w:tab w:val="left" w:pos="1560"/>
        </w:tabs>
        <w:ind w:left="-284" w:right="-1" w:firstLine="567"/>
        <w:jc w:val="both"/>
        <w:rPr>
          <w:lang w:val="x-none" w:eastAsia="x-none"/>
        </w:rPr>
      </w:pPr>
      <w:r w:rsidRPr="00723248">
        <w:rPr>
          <w:lang w:val="x-none" w:eastAsia="x-none"/>
        </w:rPr>
        <w:t>2.1.1. В приказе должны быть указаны:</w:t>
      </w:r>
    </w:p>
    <w:p w14:paraId="1455E4C9" w14:textId="77777777" w:rsidR="007474CE" w:rsidRPr="00723248" w:rsidRDefault="007474CE" w:rsidP="007474CE">
      <w:pPr>
        <w:numPr>
          <w:ilvl w:val="0"/>
          <w:numId w:val="4"/>
        </w:numPr>
        <w:tabs>
          <w:tab w:val="left" w:pos="540"/>
          <w:tab w:val="left" w:pos="851"/>
          <w:tab w:val="left" w:pos="993"/>
          <w:tab w:val="left" w:pos="1276"/>
        </w:tabs>
        <w:suppressAutoHyphens/>
        <w:ind w:left="-284" w:right="-1" w:firstLine="567"/>
        <w:jc w:val="both"/>
        <w:rPr>
          <w:lang w:val="x-none" w:eastAsia="x-none"/>
        </w:rPr>
      </w:pPr>
      <w:r w:rsidRPr="00723248">
        <w:rPr>
          <w:lang w:val="x-none" w:eastAsia="x-none"/>
        </w:rPr>
        <w:t xml:space="preserve">место работы – наименование </w:t>
      </w:r>
      <w:r w:rsidRPr="00723248">
        <w:rPr>
          <w:lang w:eastAsia="x-none"/>
        </w:rPr>
        <w:t>Учреждения</w:t>
      </w:r>
      <w:r w:rsidRPr="00723248">
        <w:rPr>
          <w:lang w:val="x-none" w:eastAsia="x-none"/>
        </w:rPr>
        <w:t>;</w:t>
      </w:r>
    </w:p>
    <w:p w14:paraId="3E36B22F" w14:textId="77777777" w:rsidR="007474CE" w:rsidRPr="00723248" w:rsidRDefault="007474CE" w:rsidP="007474CE">
      <w:pPr>
        <w:numPr>
          <w:ilvl w:val="0"/>
          <w:numId w:val="4"/>
        </w:numPr>
        <w:tabs>
          <w:tab w:val="left" w:pos="540"/>
          <w:tab w:val="left" w:pos="851"/>
          <w:tab w:val="left" w:pos="993"/>
          <w:tab w:val="left" w:pos="1276"/>
        </w:tabs>
        <w:suppressAutoHyphens/>
        <w:ind w:left="-284" w:right="-1" w:firstLine="567"/>
        <w:jc w:val="both"/>
        <w:rPr>
          <w:lang w:val="x-none" w:eastAsia="x-none"/>
        </w:rPr>
      </w:pPr>
      <w:r w:rsidRPr="00723248">
        <w:rPr>
          <w:lang w:val="x-none" w:eastAsia="x-none"/>
        </w:rPr>
        <w:t xml:space="preserve">наименование профессии (должности), </w:t>
      </w:r>
      <w:r w:rsidRPr="00723248">
        <w:rPr>
          <w:iCs/>
        </w:rPr>
        <w:t>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723248">
        <w:rPr>
          <w:lang w:val="x-none" w:eastAsia="x-none"/>
        </w:rPr>
        <w:t>на которую принимается работник;</w:t>
      </w:r>
    </w:p>
    <w:p w14:paraId="535E93A2" w14:textId="77777777" w:rsidR="007474CE" w:rsidRPr="00723248" w:rsidRDefault="007474CE" w:rsidP="007474CE">
      <w:pPr>
        <w:numPr>
          <w:ilvl w:val="0"/>
          <w:numId w:val="4"/>
        </w:numPr>
        <w:tabs>
          <w:tab w:val="left" w:pos="540"/>
          <w:tab w:val="left" w:pos="851"/>
          <w:tab w:val="left" w:pos="993"/>
          <w:tab w:val="left" w:pos="1276"/>
        </w:tabs>
        <w:suppressAutoHyphens/>
        <w:ind w:left="-284" w:right="-1" w:firstLine="567"/>
        <w:jc w:val="both"/>
        <w:rPr>
          <w:lang w:val="x-none" w:eastAsia="x-none"/>
        </w:rPr>
      </w:pPr>
      <w:r w:rsidRPr="00723248">
        <w:rPr>
          <w:lang w:val="x-none" w:eastAsia="x-none"/>
        </w:rPr>
        <w:t>дата начала работы (и дата ее окончания, если заключается срочный трудовой договор).</w:t>
      </w:r>
    </w:p>
    <w:p w14:paraId="6E529088" w14:textId="77777777" w:rsidR="007474CE" w:rsidRPr="00723248" w:rsidRDefault="007474CE" w:rsidP="007474CE">
      <w:pPr>
        <w:tabs>
          <w:tab w:val="left" w:pos="540"/>
          <w:tab w:val="left" w:pos="993"/>
          <w:tab w:val="left" w:pos="1276"/>
        </w:tabs>
        <w:spacing w:after="120"/>
        <w:ind w:left="-284" w:right="-1" w:firstLine="567"/>
        <w:jc w:val="both"/>
        <w:rPr>
          <w:lang w:val="x-none" w:eastAsia="x-none"/>
        </w:rPr>
      </w:pPr>
      <w:r w:rsidRPr="00723248">
        <w:rPr>
          <w:lang w:val="x-none" w:eastAsia="x-none"/>
        </w:rPr>
        <w:t>2.1.12. Фактическое допущение к работе считается заключение</w:t>
      </w:r>
      <w:r w:rsidRPr="00723248">
        <w:rPr>
          <w:lang w:eastAsia="x-none"/>
        </w:rPr>
        <w:t>м</w:t>
      </w:r>
      <w:r w:rsidRPr="00723248">
        <w:rPr>
          <w:lang w:val="x-none" w:eastAsia="x-none"/>
        </w:rPr>
        <w:t xml:space="preserve"> трудового договора, независимо от того, был ли прием на работу оформлен надлежащим образом.</w:t>
      </w:r>
    </w:p>
    <w:p w14:paraId="707F93B6" w14:textId="77777777" w:rsidR="007474CE" w:rsidRPr="00723248" w:rsidRDefault="007474CE" w:rsidP="007474CE">
      <w:pPr>
        <w:tabs>
          <w:tab w:val="left" w:pos="540"/>
          <w:tab w:val="left" w:pos="993"/>
        </w:tabs>
        <w:ind w:left="-284" w:right="-1" w:firstLine="567"/>
        <w:jc w:val="both"/>
        <w:rPr>
          <w:lang w:val="x-none" w:eastAsia="x-none"/>
        </w:rPr>
      </w:pPr>
      <w:r w:rsidRPr="00723248">
        <w:rPr>
          <w:lang w:val="x-none" w:eastAsia="x-none"/>
        </w:rPr>
        <w:t xml:space="preserve">2.1.13. В соответствии с приказом о приеме на работу администрация </w:t>
      </w:r>
      <w:r w:rsidRPr="00723248">
        <w:rPr>
          <w:lang w:eastAsia="x-none"/>
        </w:rPr>
        <w:t>Учреждения</w:t>
      </w:r>
      <w:r w:rsidRPr="00723248">
        <w:rPr>
          <w:lang w:val="x-none" w:eastAsia="x-none"/>
        </w:rPr>
        <w:t xml:space="preserve">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14:paraId="695292F1" w14:textId="77777777" w:rsidR="007474CE" w:rsidRPr="00723248" w:rsidRDefault="007474CE" w:rsidP="007474CE">
      <w:pPr>
        <w:tabs>
          <w:tab w:val="left" w:pos="540"/>
          <w:tab w:val="left" w:pos="993"/>
        </w:tabs>
        <w:ind w:left="-284" w:right="-1" w:firstLine="567"/>
        <w:jc w:val="both"/>
        <w:rPr>
          <w:lang w:val="x-none" w:eastAsia="x-none"/>
        </w:rPr>
      </w:pPr>
      <w:r w:rsidRPr="00723248">
        <w:rPr>
          <w:lang w:val="x-none" w:eastAsia="x-none"/>
        </w:rPr>
        <w:t xml:space="preserve">2.1.14. Трудовые книжки работников хранятся в </w:t>
      </w:r>
      <w:r w:rsidRPr="00723248">
        <w:rPr>
          <w:lang w:eastAsia="x-none"/>
        </w:rPr>
        <w:t>Учреждении</w:t>
      </w:r>
      <w:r w:rsidRPr="00723248">
        <w:rPr>
          <w:lang w:val="x-none" w:eastAsia="x-none"/>
        </w:rPr>
        <w:t xml:space="preserve">. Трудовая книжка и личное дело руководителя </w:t>
      </w:r>
      <w:r w:rsidRPr="00723248">
        <w:rPr>
          <w:lang w:eastAsia="x-none"/>
        </w:rPr>
        <w:t>У</w:t>
      </w:r>
      <w:proofErr w:type="spellStart"/>
      <w:r w:rsidRPr="00723248">
        <w:rPr>
          <w:lang w:val="x-none" w:eastAsia="x-none"/>
        </w:rPr>
        <w:t>чреждения</w:t>
      </w:r>
      <w:proofErr w:type="spellEnd"/>
      <w:r w:rsidRPr="00723248">
        <w:rPr>
          <w:lang w:val="x-none" w:eastAsia="x-none"/>
        </w:rPr>
        <w:t xml:space="preserve"> хранится в </w:t>
      </w:r>
      <w:r w:rsidRPr="00723248">
        <w:rPr>
          <w:lang w:eastAsia="x-none"/>
        </w:rPr>
        <w:t>Управлении образования</w:t>
      </w:r>
      <w:r w:rsidRPr="00723248">
        <w:rPr>
          <w:lang w:val="x-none" w:eastAsia="x-none"/>
        </w:rPr>
        <w:t>.</w:t>
      </w:r>
    </w:p>
    <w:p w14:paraId="1FDC2210" w14:textId="77777777" w:rsidR="007474CE" w:rsidRPr="00723248" w:rsidRDefault="007474CE" w:rsidP="007474CE">
      <w:pPr>
        <w:tabs>
          <w:tab w:val="left" w:pos="540"/>
          <w:tab w:val="left" w:pos="851"/>
          <w:tab w:val="left" w:pos="993"/>
        </w:tabs>
        <w:ind w:left="-284" w:right="-1" w:firstLine="567"/>
        <w:jc w:val="both"/>
        <w:rPr>
          <w:lang w:val="x-none" w:eastAsia="x-none"/>
        </w:rPr>
      </w:pPr>
      <w:r w:rsidRPr="00723248">
        <w:rPr>
          <w:lang w:val="x-none" w:eastAsia="x-none"/>
        </w:rPr>
        <w:t>2.1.15.</w:t>
      </w:r>
      <w:r w:rsidRPr="00723248">
        <w:rPr>
          <w:lang w:eastAsia="x-none"/>
        </w:rPr>
        <w:t xml:space="preserve"> </w:t>
      </w:r>
      <w:r w:rsidRPr="00723248">
        <w:rPr>
          <w:lang w:val="x-none" w:eastAsia="x-none"/>
        </w:rPr>
        <w:t xml:space="preserve">На каждого работника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w:t>
      </w:r>
      <w:r w:rsidRPr="00723248">
        <w:rPr>
          <w:lang w:eastAsia="x-none"/>
        </w:rPr>
        <w:t xml:space="preserve">справки </w:t>
      </w:r>
      <w:r w:rsidRPr="00723248">
        <w:rPr>
          <w:lang w:eastAsia="ar-SA"/>
        </w:rPr>
        <w:t>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r w:rsidRPr="00723248">
        <w:rPr>
          <w:lang w:val="x-none" w:eastAsia="x-none"/>
        </w:rPr>
        <w:t xml:space="preserve">,  выписок из приказов о результатах аттестации, </w:t>
      </w:r>
      <w:r w:rsidRPr="00723248">
        <w:rPr>
          <w:lang w:eastAsia="x-none"/>
        </w:rPr>
        <w:t>переводе</w:t>
      </w:r>
      <w:r w:rsidRPr="00723248">
        <w:rPr>
          <w:lang w:val="x-none" w:eastAsia="x-none"/>
        </w:rPr>
        <w:t>, поощрениях и награждениях, увольнении. Здесь же хранится один экземпляр письменного трудового договора.</w:t>
      </w:r>
    </w:p>
    <w:p w14:paraId="5B13729D" w14:textId="77777777" w:rsidR="007474CE" w:rsidRPr="00723248" w:rsidRDefault="007474CE" w:rsidP="007474CE">
      <w:pPr>
        <w:tabs>
          <w:tab w:val="left" w:pos="540"/>
          <w:tab w:val="left" w:pos="851"/>
          <w:tab w:val="left" w:pos="993"/>
        </w:tabs>
        <w:ind w:left="-284" w:right="-1" w:firstLine="567"/>
        <w:jc w:val="both"/>
        <w:rPr>
          <w:lang w:val="x-none" w:eastAsia="x-none"/>
        </w:rPr>
      </w:pPr>
      <w:r w:rsidRPr="00723248">
        <w:rPr>
          <w:lang w:val="x-none" w:eastAsia="x-none"/>
        </w:rPr>
        <w:t>2.1.1</w:t>
      </w:r>
      <w:r w:rsidRPr="00723248">
        <w:rPr>
          <w:lang w:eastAsia="x-none"/>
        </w:rPr>
        <w:t>6</w:t>
      </w:r>
      <w:r w:rsidRPr="00723248">
        <w:rPr>
          <w:lang w:val="x-none" w:eastAsia="x-none"/>
        </w:rPr>
        <w:t xml:space="preserve">. Личное дело работника хранится </w:t>
      </w:r>
      <w:r w:rsidRPr="00723248">
        <w:rPr>
          <w:lang w:eastAsia="x-none"/>
        </w:rPr>
        <w:t>50</w:t>
      </w:r>
      <w:r w:rsidRPr="00723248">
        <w:rPr>
          <w:lang w:val="x-none" w:eastAsia="x-none"/>
        </w:rPr>
        <w:t xml:space="preserve"> лет.</w:t>
      </w:r>
    </w:p>
    <w:p w14:paraId="1420D0B9" w14:textId="77777777" w:rsidR="007474CE" w:rsidRPr="00723248" w:rsidRDefault="007474CE" w:rsidP="007474CE">
      <w:pPr>
        <w:tabs>
          <w:tab w:val="left" w:pos="540"/>
          <w:tab w:val="left" w:pos="851"/>
          <w:tab w:val="left" w:pos="993"/>
        </w:tabs>
        <w:ind w:left="-284" w:right="-1" w:firstLine="567"/>
        <w:jc w:val="both"/>
        <w:rPr>
          <w:lang w:val="x-none" w:eastAsia="x-none"/>
        </w:rPr>
      </w:pPr>
      <w:r w:rsidRPr="00723248">
        <w:rPr>
          <w:lang w:val="x-none" w:eastAsia="x-none"/>
        </w:rPr>
        <w:t>2.1.1</w:t>
      </w:r>
      <w:r w:rsidRPr="00723248">
        <w:rPr>
          <w:lang w:eastAsia="x-none"/>
        </w:rPr>
        <w:t>7</w:t>
      </w:r>
      <w:r w:rsidRPr="00723248">
        <w:rPr>
          <w:lang w:val="x-none" w:eastAsia="x-none"/>
        </w:rPr>
        <w:t xml:space="preserve">.  О приеме работника в </w:t>
      </w:r>
      <w:r w:rsidRPr="00723248">
        <w:rPr>
          <w:lang w:eastAsia="x-none"/>
        </w:rPr>
        <w:t>Учреждение</w:t>
      </w:r>
      <w:r w:rsidRPr="00723248">
        <w:rPr>
          <w:lang w:val="x-none" w:eastAsia="x-none"/>
        </w:rPr>
        <w:t xml:space="preserve"> делается запись в Книге учета личного состава.</w:t>
      </w:r>
    </w:p>
    <w:p w14:paraId="49F3FAF6" w14:textId="77777777" w:rsidR="007474CE" w:rsidRPr="00723248" w:rsidRDefault="007474CE" w:rsidP="007474CE">
      <w:pPr>
        <w:tabs>
          <w:tab w:val="left" w:pos="540"/>
          <w:tab w:val="left" w:pos="851"/>
          <w:tab w:val="left" w:pos="993"/>
        </w:tabs>
        <w:ind w:left="-284" w:right="-1" w:firstLine="567"/>
        <w:jc w:val="both"/>
        <w:rPr>
          <w:lang w:val="x-none" w:eastAsia="x-none"/>
        </w:rPr>
      </w:pPr>
      <w:r w:rsidRPr="00723248">
        <w:rPr>
          <w:lang w:val="x-none" w:eastAsia="x-none"/>
        </w:rPr>
        <w:t>2.1.1</w:t>
      </w:r>
      <w:r w:rsidRPr="00723248">
        <w:rPr>
          <w:lang w:eastAsia="x-none"/>
        </w:rPr>
        <w:t>8</w:t>
      </w:r>
      <w:r w:rsidRPr="00723248">
        <w:rPr>
          <w:lang w:val="x-none" w:eastAsia="x-none"/>
        </w:rPr>
        <w:t xml:space="preserve">. При приеме работника или переводе его в установленном порядке на другую работу администрация </w:t>
      </w:r>
      <w:r w:rsidRPr="00723248">
        <w:rPr>
          <w:lang w:eastAsia="x-none"/>
        </w:rPr>
        <w:t>Учреждения</w:t>
      </w:r>
      <w:r w:rsidRPr="00723248">
        <w:rPr>
          <w:lang w:val="x-none" w:eastAsia="x-none"/>
        </w:rPr>
        <w:t xml:space="preserve"> обязана:</w:t>
      </w:r>
    </w:p>
    <w:p w14:paraId="2FEF7A39" w14:textId="77777777" w:rsidR="007474CE" w:rsidRPr="00723248" w:rsidRDefault="007474CE" w:rsidP="007474CE">
      <w:pPr>
        <w:numPr>
          <w:ilvl w:val="0"/>
          <w:numId w:val="12"/>
        </w:numPr>
        <w:tabs>
          <w:tab w:val="clear" w:pos="720"/>
          <w:tab w:val="num" w:pos="0"/>
          <w:tab w:val="num" w:pos="142"/>
          <w:tab w:val="left" w:pos="540"/>
          <w:tab w:val="left" w:pos="851"/>
          <w:tab w:val="left" w:pos="993"/>
        </w:tabs>
        <w:suppressAutoHyphens/>
        <w:ind w:left="-284" w:right="-1" w:firstLine="0"/>
        <w:jc w:val="both"/>
        <w:rPr>
          <w:lang w:val="x-none" w:eastAsia="x-none"/>
        </w:rPr>
      </w:pPr>
      <w:r w:rsidRPr="00723248">
        <w:rPr>
          <w:lang w:val="x-none" w:eastAsia="x-none"/>
        </w:rPr>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14:paraId="1130A1CB" w14:textId="77777777" w:rsidR="007474CE" w:rsidRPr="00723248" w:rsidRDefault="007474CE" w:rsidP="007474CE">
      <w:pPr>
        <w:numPr>
          <w:ilvl w:val="0"/>
          <w:numId w:val="12"/>
        </w:numPr>
        <w:tabs>
          <w:tab w:val="clear" w:pos="720"/>
          <w:tab w:val="num" w:pos="0"/>
          <w:tab w:val="num" w:pos="142"/>
          <w:tab w:val="left" w:pos="540"/>
          <w:tab w:val="left" w:pos="851"/>
          <w:tab w:val="left" w:pos="993"/>
        </w:tabs>
        <w:suppressAutoHyphens/>
        <w:ind w:left="-284" w:right="-1" w:firstLine="0"/>
        <w:jc w:val="both"/>
        <w:rPr>
          <w:lang w:val="x-none" w:eastAsia="x-none"/>
        </w:rPr>
      </w:pPr>
      <w:r w:rsidRPr="00723248">
        <w:rPr>
          <w:lang w:val="x-none" w:eastAsia="x-none"/>
        </w:rPr>
        <w:lastRenderedPageBreak/>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w:t>
      </w:r>
      <w:r w:rsidRPr="00723248">
        <w:rPr>
          <w:lang w:eastAsia="x-none"/>
        </w:rPr>
        <w:t>охране труда</w:t>
      </w:r>
      <w:r w:rsidRPr="00723248">
        <w:rPr>
          <w:lang w:val="x-none" w:eastAsia="x-none"/>
        </w:rPr>
        <w:t xml:space="preserve">,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w:t>
      </w:r>
    </w:p>
    <w:p w14:paraId="11BBAE5C" w14:textId="77777777" w:rsidR="007474CE" w:rsidRPr="00723248" w:rsidRDefault="007474CE" w:rsidP="007474CE">
      <w:pPr>
        <w:tabs>
          <w:tab w:val="num" w:pos="142"/>
          <w:tab w:val="left" w:pos="540"/>
          <w:tab w:val="left" w:pos="851"/>
          <w:tab w:val="left" w:pos="993"/>
        </w:tabs>
        <w:suppressAutoHyphens/>
        <w:ind w:left="-284" w:right="-1" w:firstLine="710"/>
        <w:jc w:val="both"/>
        <w:rPr>
          <w:lang w:val="x-none" w:eastAsia="x-none"/>
        </w:rPr>
      </w:pPr>
      <w:r w:rsidRPr="00723248">
        <w:rPr>
          <w:lang w:val="x-none" w:eastAsia="x-none"/>
        </w:rPr>
        <w:t>По общему правилу работник не несет ответственности за невыполнение требований нормативно-правовых актов, с которыми не был ознакомлен.</w:t>
      </w:r>
    </w:p>
    <w:p w14:paraId="681CA914" w14:textId="77777777" w:rsidR="007474CE" w:rsidRPr="00723248" w:rsidRDefault="007474CE" w:rsidP="007474CE">
      <w:pPr>
        <w:pStyle w:val="a3"/>
        <w:numPr>
          <w:ilvl w:val="1"/>
          <w:numId w:val="11"/>
        </w:numPr>
        <w:tabs>
          <w:tab w:val="left" w:pos="993"/>
        </w:tabs>
        <w:ind w:left="426" w:right="-1" w:firstLine="0"/>
        <w:jc w:val="both"/>
        <w:rPr>
          <w:b/>
        </w:rPr>
      </w:pPr>
      <w:r w:rsidRPr="00723248">
        <w:rPr>
          <w:b/>
        </w:rPr>
        <w:t>Отказ в приеме на работу.</w:t>
      </w:r>
    </w:p>
    <w:p w14:paraId="2E8F642B" w14:textId="77777777" w:rsidR="007474CE" w:rsidRPr="00723248" w:rsidRDefault="007474CE" w:rsidP="007474CE">
      <w:pPr>
        <w:pStyle w:val="a3"/>
        <w:tabs>
          <w:tab w:val="left" w:pos="993"/>
        </w:tabs>
        <w:ind w:left="-284" w:right="-1" w:firstLine="709"/>
        <w:jc w:val="both"/>
      </w:pPr>
      <w:r w:rsidRPr="00723248">
        <w:t>Подбор и расстановка кадров относится к компетенции руководителя Учреждения.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14:paraId="4E02A1C8" w14:textId="77777777" w:rsidR="007474CE" w:rsidRPr="00723248" w:rsidRDefault="007474CE" w:rsidP="007474CE">
      <w:pPr>
        <w:pStyle w:val="a3"/>
        <w:tabs>
          <w:tab w:val="left" w:pos="993"/>
        </w:tabs>
        <w:ind w:left="-284" w:right="-1" w:firstLine="709"/>
        <w:jc w:val="both"/>
        <w:rPr>
          <w:b/>
        </w:rPr>
      </w:pPr>
      <w:r w:rsidRPr="00723248">
        <w:rPr>
          <w:b/>
        </w:rPr>
        <w:t>2.3. Перевод на другую работу.</w:t>
      </w:r>
    </w:p>
    <w:p w14:paraId="56055F87" w14:textId="77777777" w:rsidR="007474CE" w:rsidRPr="00723248" w:rsidRDefault="007474CE" w:rsidP="007474CE">
      <w:pPr>
        <w:pStyle w:val="a3"/>
        <w:tabs>
          <w:tab w:val="left" w:pos="993"/>
        </w:tabs>
        <w:ind w:left="-284" w:right="-1" w:firstLine="709"/>
        <w:jc w:val="both"/>
      </w:pPr>
      <w:r w:rsidRPr="00723248">
        <w:t xml:space="preserve">2.3.1. Перевод работника на другую работу производится в строгом соответствии с действующим законодательством и оформляется приказом. </w:t>
      </w:r>
    </w:p>
    <w:p w14:paraId="272EB122" w14:textId="77777777" w:rsidR="007474CE" w:rsidRPr="00723248" w:rsidRDefault="007474CE" w:rsidP="007474CE">
      <w:pPr>
        <w:pStyle w:val="a3"/>
        <w:tabs>
          <w:tab w:val="left" w:pos="993"/>
        </w:tabs>
        <w:ind w:left="-284" w:right="-1" w:firstLine="709"/>
        <w:jc w:val="both"/>
      </w:pPr>
      <w:r w:rsidRPr="00723248">
        <w:t>2.3.2. Перевод на другую работу без согласия работника возможен лишь в случаях, предусмотренных ст. 72</w:t>
      </w:r>
      <w:r w:rsidRPr="00723248">
        <w:rPr>
          <w:vertAlign w:val="superscript"/>
        </w:rPr>
        <w:t>2</w:t>
      </w:r>
      <w:r w:rsidRPr="00723248">
        <w:t xml:space="preserve"> ТК РФ.</w:t>
      </w:r>
    </w:p>
    <w:p w14:paraId="454E3F31" w14:textId="77777777" w:rsidR="007474CE" w:rsidRPr="00723248" w:rsidRDefault="007474CE" w:rsidP="007474CE">
      <w:pPr>
        <w:pStyle w:val="a3"/>
        <w:tabs>
          <w:tab w:val="left" w:pos="993"/>
        </w:tabs>
        <w:ind w:left="-284" w:right="-1" w:firstLine="709"/>
        <w:jc w:val="both"/>
      </w:pPr>
      <w:r w:rsidRPr="00723248">
        <w:t>2.3.3. Об изменении определенных сторонами условий труда (изменение числа групп, количества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14:paraId="65DB0C78" w14:textId="77777777" w:rsidR="007474CE" w:rsidRPr="00723248" w:rsidRDefault="007474CE" w:rsidP="007474CE">
      <w:pPr>
        <w:pStyle w:val="a3"/>
        <w:tabs>
          <w:tab w:val="left" w:pos="993"/>
        </w:tabs>
        <w:ind w:left="-284" w:right="-1" w:firstLine="709"/>
        <w:jc w:val="both"/>
        <w:rPr>
          <w:b/>
        </w:rPr>
      </w:pPr>
      <w:r w:rsidRPr="00723248">
        <w:rPr>
          <w:b/>
        </w:rPr>
        <w:t>2.4. Прекращение трудового договора.</w:t>
      </w:r>
    </w:p>
    <w:p w14:paraId="1F7A5759" w14:textId="77777777" w:rsidR="007474CE" w:rsidRPr="00723248" w:rsidRDefault="007474CE" w:rsidP="007474CE">
      <w:pPr>
        <w:pStyle w:val="a3"/>
        <w:tabs>
          <w:tab w:val="left" w:pos="993"/>
        </w:tabs>
        <w:ind w:left="-284" w:right="-1" w:firstLine="709"/>
        <w:jc w:val="both"/>
      </w:pPr>
      <w:r w:rsidRPr="00723248">
        <w:t>2.4.1. Прекращение и расторжение трудового договора может иметь место только по основаниям, предусмотренным действующим законодательством.</w:t>
      </w:r>
    </w:p>
    <w:p w14:paraId="3375BF8F" w14:textId="77777777" w:rsidR="007474CE" w:rsidRPr="00723248" w:rsidRDefault="007474CE" w:rsidP="007474CE">
      <w:pPr>
        <w:pStyle w:val="a3"/>
        <w:tabs>
          <w:tab w:val="left" w:pos="993"/>
        </w:tabs>
        <w:ind w:left="-284" w:right="-1" w:firstLine="709"/>
        <w:jc w:val="both"/>
      </w:pPr>
      <w:r w:rsidRPr="00723248">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14:paraId="47429CB4" w14:textId="77777777" w:rsidR="007474CE" w:rsidRPr="00723248" w:rsidRDefault="007474CE" w:rsidP="007474CE">
      <w:pPr>
        <w:pStyle w:val="a3"/>
        <w:tabs>
          <w:tab w:val="left" w:pos="993"/>
        </w:tabs>
        <w:ind w:left="-284" w:right="-1" w:firstLine="709"/>
        <w:jc w:val="both"/>
      </w:pPr>
      <w:r w:rsidRPr="00723248">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14:paraId="6182715E" w14:textId="77777777" w:rsidR="007474CE" w:rsidRPr="00723248" w:rsidRDefault="007474CE" w:rsidP="007474CE">
      <w:pPr>
        <w:pStyle w:val="a3"/>
        <w:tabs>
          <w:tab w:val="left" w:pos="993"/>
        </w:tabs>
        <w:ind w:left="-284" w:right="-1" w:firstLine="709"/>
        <w:jc w:val="both"/>
      </w:pPr>
      <w:r w:rsidRPr="00723248">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14:paraId="64440407" w14:textId="77777777" w:rsidR="007474CE" w:rsidRPr="00723248" w:rsidRDefault="007474CE" w:rsidP="007474CE">
      <w:pPr>
        <w:pStyle w:val="a3"/>
        <w:tabs>
          <w:tab w:val="left" w:pos="993"/>
        </w:tabs>
        <w:ind w:left="-284" w:right="-1" w:firstLine="709"/>
        <w:jc w:val="both"/>
      </w:pPr>
      <w:r w:rsidRPr="00723248">
        <w:t xml:space="preserve"> По истечении срока предупреждения об увольнении работник имеет право прекратить работу.</w:t>
      </w:r>
    </w:p>
    <w:p w14:paraId="205B7B6D" w14:textId="77777777" w:rsidR="007474CE" w:rsidRPr="00723248" w:rsidRDefault="007474CE" w:rsidP="007474CE">
      <w:pPr>
        <w:pStyle w:val="a3"/>
        <w:tabs>
          <w:tab w:val="left" w:pos="993"/>
        </w:tabs>
        <w:ind w:left="-284" w:right="-1" w:firstLine="709"/>
        <w:jc w:val="both"/>
      </w:pPr>
      <w:r w:rsidRPr="00723248">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14:paraId="709ADA3D" w14:textId="77777777" w:rsidR="007474CE" w:rsidRPr="00723248" w:rsidRDefault="007474CE" w:rsidP="007474CE">
      <w:pPr>
        <w:pStyle w:val="a3"/>
        <w:tabs>
          <w:tab w:val="left" w:pos="993"/>
        </w:tabs>
        <w:ind w:left="-284" w:right="-1" w:firstLine="709"/>
        <w:jc w:val="both"/>
      </w:pPr>
      <w:r w:rsidRPr="00723248">
        <w:t>По соглашению между работником и администрацией трудовой договор может быть расторгнут до истечения срока предупреждения об увольнении.</w:t>
      </w:r>
    </w:p>
    <w:p w14:paraId="7FB34799" w14:textId="77777777" w:rsidR="007474CE" w:rsidRPr="00723248" w:rsidRDefault="007474CE" w:rsidP="007474CE">
      <w:pPr>
        <w:pStyle w:val="a3"/>
        <w:tabs>
          <w:tab w:val="left" w:pos="993"/>
        </w:tabs>
        <w:ind w:left="-284" w:right="-1" w:firstLine="709"/>
        <w:jc w:val="both"/>
      </w:pPr>
      <w:r w:rsidRPr="00723248">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14:paraId="1BCEB916" w14:textId="77777777" w:rsidR="007474CE" w:rsidRPr="00723248" w:rsidRDefault="007474CE" w:rsidP="007474CE">
      <w:pPr>
        <w:pStyle w:val="a3"/>
        <w:tabs>
          <w:tab w:val="left" w:pos="993"/>
        </w:tabs>
        <w:ind w:left="-284" w:right="-1" w:firstLine="709"/>
        <w:jc w:val="both"/>
      </w:pPr>
      <w:r w:rsidRPr="00723248">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14:paraId="649F483F" w14:textId="77777777" w:rsidR="007474CE" w:rsidRPr="00723248" w:rsidRDefault="007474CE" w:rsidP="007474CE">
      <w:pPr>
        <w:pStyle w:val="a3"/>
        <w:tabs>
          <w:tab w:val="left" w:pos="993"/>
        </w:tabs>
        <w:ind w:left="-284" w:right="-1" w:firstLine="709"/>
        <w:jc w:val="both"/>
      </w:pPr>
      <w:r w:rsidRPr="00723248">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14:paraId="4DA38F20" w14:textId="77777777" w:rsidR="007474CE" w:rsidRPr="00723248" w:rsidRDefault="007474CE" w:rsidP="007474CE">
      <w:pPr>
        <w:pStyle w:val="a3"/>
        <w:tabs>
          <w:tab w:val="left" w:pos="993"/>
        </w:tabs>
        <w:ind w:left="-284" w:right="-1" w:firstLine="709"/>
        <w:jc w:val="both"/>
      </w:pPr>
      <w:r w:rsidRPr="00723248">
        <w:t xml:space="preserve">Помимо оснований прекращения трудового договора по инициативе работодателя, предусмотренных трудовым законодательством, основаниями для увольнения </w:t>
      </w:r>
      <w:r w:rsidRPr="00723248">
        <w:lastRenderedPageBreak/>
        <w:t>педагогического работника Учреждения по инициативе работодателя до истечения срока трудового договора являются:</w:t>
      </w:r>
    </w:p>
    <w:p w14:paraId="16B68A3B" w14:textId="77777777" w:rsidR="007474CE" w:rsidRPr="00723248" w:rsidRDefault="007474CE" w:rsidP="007474CE">
      <w:pPr>
        <w:pStyle w:val="a3"/>
        <w:numPr>
          <w:ilvl w:val="0"/>
          <w:numId w:val="23"/>
        </w:numPr>
        <w:tabs>
          <w:tab w:val="left" w:pos="0"/>
          <w:tab w:val="left" w:pos="993"/>
        </w:tabs>
        <w:ind w:left="-284" w:right="-1" w:firstLine="0"/>
        <w:jc w:val="both"/>
      </w:pPr>
      <w:r w:rsidRPr="00723248">
        <w:t>повторное в течение года грубое нарушение Устава Учреждения;</w:t>
      </w:r>
    </w:p>
    <w:p w14:paraId="73E1B779" w14:textId="77777777" w:rsidR="007474CE" w:rsidRPr="00723248" w:rsidRDefault="007474CE" w:rsidP="007474CE">
      <w:pPr>
        <w:pStyle w:val="a3"/>
        <w:numPr>
          <w:ilvl w:val="0"/>
          <w:numId w:val="23"/>
        </w:numPr>
        <w:tabs>
          <w:tab w:val="left" w:pos="0"/>
          <w:tab w:val="left" w:pos="993"/>
        </w:tabs>
        <w:ind w:left="-284" w:right="-1" w:firstLine="0"/>
        <w:jc w:val="both"/>
      </w:pPr>
      <w:r w:rsidRPr="00723248">
        <w:t>применение, в том числе однократное, методов воспитания, связанных с физическим и (или) психическим насилием над личностью обучающегося;</w:t>
      </w:r>
    </w:p>
    <w:p w14:paraId="35488615" w14:textId="77777777" w:rsidR="007474CE" w:rsidRPr="00723248" w:rsidRDefault="007474CE" w:rsidP="007474CE">
      <w:pPr>
        <w:pStyle w:val="a3"/>
        <w:numPr>
          <w:ilvl w:val="0"/>
          <w:numId w:val="23"/>
        </w:numPr>
        <w:tabs>
          <w:tab w:val="left" w:pos="0"/>
          <w:tab w:val="left" w:pos="993"/>
        </w:tabs>
        <w:ind w:left="-284" w:right="-1" w:firstLine="0"/>
        <w:jc w:val="both"/>
      </w:pPr>
      <w:r w:rsidRPr="00723248">
        <w:t>появление на работе в состоянии алкогольного, наркотического или токсического опьянения.</w:t>
      </w:r>
    </w:p>
    <w:p w14:paraId="3A4CA779" w14:textId="77777777" w:rsidR="007474CE" w:rsidRPr="00723248" w:rsidRDefault="007474CE" w:rsidP="007474CE">
      <w:pPr>
        <w:pStyle w:val="a3"/>
        <w:tabs>
          <w:tab w:val="left" w:pos="993"/>
        </w:tabs>
        <w:ind w:left="-284" w:right="-1" w:firstLine="709"/>
        <w:jc w:val="both"/>
      </w:pPr>
      <w:r w:rsidRPr="00723248">
        <w:t>Увольнение работника – члена Профсоюза по настоящим основаниям может осуществляться без согласия профсоюзного комитета.</w:t>
      </w:r>
    </w:p>
    <w:p w14:paraId="29C1B09D" w14:textId="77777777" w:rsidR="007474CE" w:rsidRPr="00723248" w:rsidRDefault="007474CE" w:rsidP="007474CE">
      <w:pPr>
        <w:pStyle w:val="a3"/>
        <w:tabs>
          <w:tab w:val="left" w:pos="993"/>
        </w:tabs>
        <w:ind w:left="-284" w:right="-1" w:firstLine="709"/>
        <w:jc w:val="both"/>
      </w:pPr>
      <w:r w:rsidRPr="00723248">
        <w:t>Прекращение трудового договора по обстоятельствам, не зависящим от воли сторон, производится на основании ст. 83 ТК РФ.</w:t>
      </w:r>
    </w:p>
    <w:p w14:paraId="06A140D8" w14:textId="77777777" w:rsidR="007474CE" w:rsidRPr="00723248" w:rsidRDefault="007474CE" w:rsidP="007474CE">
      <w:pPr>
        <w:pStyle w:val="a3"/>
        <w:tabs>
          <w:tab w:val="left" w:pos="993"/>
        </w:tabs>
        <w:ind w:left="-284" w:right="-1" w:firstLine="709"/>
        <w:jc w:val="both"/>
      </w:pPr>
      <w:r w:rsidRPr="00723248">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14:paraId="73414EB8" w14:textId="77777777" w:rsidR="007474CE" w:rsidRPr="00723248" w:rsidRDefault="007474CE" w:rsidP="007474CE">
      <w:pPr>
        <w:pStyle w:val="a3"/>
        <w:tabs>
          <w:tab w:val="left" w:pos="993"/>
        </w:tabs>
        <w:ind w:left="-284" w:right="-1" w:firstLine="709"/>
        <w:jc w:val="both"/>
      </w:pPr>
      <w:r w:rsidRPr="00723248">
        <w:t>При получении трудовой книжки в связи с увольнением работник расписывается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14:paraId="2B75E826" w14:textId="77777777" w:rsidR="007474CE" w:rsidRPr="00723248" w:rsidRDefault="007474CE" w:rsidP="007474CE">
      <w:pPr>
        <w:tabs>
          <w:tab w:val="left" w:pos="540"/>
          <w:tab w:val="left" w:pos="851"/>
          <w:tab w:val="left" w:pos="993"/>
        </w:tabs>
        <w:ind w:left="-284" w:right="-1"/>
        <w:rPr>
          <w:lang w:eastAsia="x-none"/>
        </w:rPr>
      </w:pPr>
    </w:p>
    <w:p w14:paraId="6557C4A8" w14:textId="77777777" w:rsidR="007474CE" w:rsidRPr="00723248" w:rsidRDefault="007474CE" w:rsidP="007474CE">
      <w:pPr>
        <w:numPr>
          <w:ilvl w:val="0"/>
          <w:numId w:val="13"/>
        </w:numPr>
        <w:tabs>
          <w:tab w:val="left" w:pos="540"/>
          <w:tab w:val="left" w:pos="993"/>
        </w:tabs>
        <w:suppressAutoHyphens/>
        <w:ind w:left="-284" w:right="-1" w:firstLine="0"/>
        <w:jc w:val="center"/>
        <w:rPr>
          <w:b/>
          <w:bCs/>
          <w:lang w:val="x-none" w:eastAsia="x-none"/>
        </w:rPr>
      </w:pPr>
      <w:r w:rsidRPr="00723248">
        <w:rPr>
          <w:b/>
          <w:bCs/>
          <w:lang w:val="x-none" w:eastAsia="x-none"/>
        </w:rPr>
        <w:t>Р</w:t>
      </w:r>
      <w:r w:rsidRPr="00723248">
        <w:rPr>
          <w:b/>
          <w:bCs/>
          <w:lang w:eastAsia="x-none"/>
        </w:rPr>
        <w:t xml:space="preserve">ЕЖИМ ДЕЯТЕЛЬНОСТИ УЧРЕЖДЕНИЯ, </w:t>
      </w:r>
    </w:p>
    <w:p w14:paraId="73204C7A" w14:textId="77777777" w:rsidR="007474CE" w:rsidRPr="00723248" w:rsidRDefault="007474CE" w:rsidP="007474CE">
      <w:pPr>
        <w:tabs>
          <w:tab w:val="left" w:pos="540"/>
          <w:tab w:val="left" w:pos="993"/>
        </w:tabs>
        <w:suppressAutoHyphens/>
        <w:ind w:left="-284" w:right="-1"/>
        <w:jc w:val="center"/>
        <w:rPr>
          <w:b/>
          <w:bCs/>
          <w:lang w:val="x-none" w:eastAsia="x-none"/>
        </w:rPr>
      </w:pPr>
      <w:r w:rsidRPr="00723248">
        <w:rPr>
          <w:b/>
          <w:bCs/>
          <w:lang w:eastAsia="x-none"/>
        </w:rPr>
        <w:t>РАБОЧЕЕ ВРЕМЯ И ЕГО ИСПОЛЬЗОВАНИЕ.</w:t>
      </w:r>
    </w:p>
    <w:p w14:paraId="3922D04B" w14:textId="77777777" w:rsidR="007474CE" w:rsidRPr="00723248" w:rsidRDefault="007474CE" w:rsidP="007474CE">
      <w:pPr>
        <w:numPr>
          <w:ilvl w:val="1"/>
          <w:numId w:val="14"/>
        </w:numPr>
        <w:tabs>
          <w:tab w:val="left" w:pos="540"/>
          <w:tab w:val="left" w:pos="709"/>
          <w:tab w:val="left" w:pos="993"/>
          <w:tab w:val="left" w:pos="1035"/>
        </w:tabs>
        <w:suppressAutoHyphens/>
        <w:ind w:left="-284" w:right="-1" w:firstLine="567"/>
        <w:jc w:val="both"/>
        <w:rPr>
          <w:lang w:val="x-none" w:eastAsia="x-none"/>
        </w:rPr>
      </w:pPr>
      <w:r w:rsidRPr="00723248">
        <w:rPr>
          <w:lang w:eastAsia="x-none"/>
        </w:rPr>
        <w:t xml:space="preserve"> </w:t>
      </w:r>
      <w:r w:rsidRPr="00723248">
        <w:rPr>
          <w:lang w:val="x-none" w:eastAsia="x-none"/>
        </w:rPr>
        <w:t>В соответствии с действующим законодательством для педагогических работников образовательн</w:t>
      </w:r>
      <w:r w:rsidRPr="00723248">
        <w:rPr>
          <w:lang w:eastAsia="x-none"/>
        </w:rPr>
        <w:t>ой</w:t>
      </w:r>
      <w:r w:rsidRPr="00723248">
        <w:rPr>
          <w:lang w:val="x-none" w:eastAsia="x-none"/>
        </w:rPr>
        <w:t xml:space="preserve"> </w:t>
      </w:r>
      <w:r w:rsidRPr="00723248">
        <w:rPr>
          <w:lang w:eastAsia="x-none"/>
        </w:rPr>
        <w:t>организации</w:t>
      </w:r>
      <w:r w:rsidRPr="00723248">
        <w:rPr>
          <w:lang w:val="x-none" w:eastAsia="x-none"/>
        </w:rPr>
        <w:t xml:space="preserve"> устанавливается сокращенная продолжительность рабочего времени – не более 36 часов в неделю, для остальных работников – 40 часов в неделю. </w:t>
      </w:r>
    </w:p>
    <w:p w14:paraId="079D9D59"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 xml:space="preserve"> Время начала и окончания ежедневной работы </w:t>
      </w:r>
      <w:r w:rsidRPr="00723248">
        <w:rPr>
          <w:lang w:eastAsia="x-none"/>
        </w:rPr>
        <w:t>Учреждения</w:t>
      </w:r>
      <w:r w:rsidRPr="00723248">
        <w:rPr>
          <w:lang w:val="x-none" w:eastAsia="x-none"/>
        </w:rPr>
        <w:t xml:space="preserve">, рабочее время и время отдыха работников определяется Уставом </w:t>
      </w:r>
      <w:r w:rsidRPr="00723248">
        <w:rPr>
          <w:lang w:eastAsia="x-none"/>
        </w:rPr>
        <w:t>У</w:t>
      </w:r>
      <w:proofErr w:type="spellStart"/>
      <w:r w:rsidRPr="00723248">
        <w:rPr>
          <w:lang w:val="x-none" w:eastAsia="x-none"/>
        </w:rPr>
        <w:t>чреждения</w:t>
      </w:r>
      <w:proofErr w:type="spellEnd"/>
      <w:r w:rsidRPr="00723248">
        <w:rPr>
          <w:lang w:val="x-none" w:eastAsia="x-none"/>
        </w:rPr>
        <w:t xml:space="preserve">,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w:t>
      </w:r>
      <w:r w:rsidRPr="00723248">
        <w:rPr>
          <w:lang w:eastAsia="x-none"/>
        </w:rPr>
        <w:t>Учреждения</w:t>
      </w:r>
      <w:r w:rsidRPr="00723248">
        <w:rPr>
          <w:lang w:val="x-none" w:eastAsia="x-none"/>
        </w:rPr>
        <w:t>.</w:t>
      </w:r>
    </w:p>
    <w:p w14:paraId="74EBBD13" w14:textId="1B1821B8" w:rsidR="007474CE" w:rsidRPr="007474CE"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474CE">
        <w:rPr>
          <w:lang w:val="x-none" w:eastAsia="x-none"/>
        </w:rPr>
        <w:t xml:space="preserve">Режим работы: </w:t>
      </w:r>
      <w:bookmarkStart w:id="1" w:name="_Hlk165589528"/>
      <w:r w:rsidRPr="00665D81">
        <w:t>с</w:t>
      </w:r>
      <w:r>
        <w:t xml:space="preserve"> 6</w:t>
      </w:r>
      <w:r w:rsidR="009762B0">
        <w:t xml:space="preserve"> </w:t>
      </w:r>
      <w:r>
        <w:t>ч.</w:t>
      </w:r>
      <w:r w:rsidR="009762B0">
        <w:t xml:space="preserve"> </w:t>
      </w:r>
      <w:r>
        <w:t xml:space="preserve">30 мин. </w:t>
      </w:r>
      <w:r w:rsidRPr="00665D81">
        <w:t xml:space="preserve"> утра до </w:t>
      </w:r>
      <w:r>
        <w:t>18</w:t>
      </w:r>
      <w:r w:rsidR="009762B0">
        <w:t xml:space="preserve"> </w:t>
      </w:r>
      <w:r>
        <w:t>ч</w:t>
      </w:r>
      <w:r w:rsidR="009762B0">
        <w:t>.</w:t>
      </w:r>
      <w:r>
        <w:t xml:space="preserve"> 30 мин.  вечера</w:t>
      </w:r>
      <w:bookmarkEnd w:id="1"/>
      <w:r>
        <w:t>.</w:t>
      </w:r>
    </w:p>
    <w:p w14:paraId="4CA0355C" w14:textId="47AA8CE3" w:rsidR="007474CE" w:rsidRPr="007474CE"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474CE">
        <w:rPr>
          <w:lang w:val="x-none" w:eastAsia="x-none"/>
        </w:rPr>
        <w:t xml:space="preserve">Расписание занятий составляется по согласованию с профсоюзным комитетом. </w:t>
      </w:r>
    </w:p>
    <w:p w14:paraId="392BF4AC"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 xml:space="preserve">Режим работы руководителя, его заместителей определяется графиком, составленным с таким расчетом, чтобы во время функционирования </w:t>
      </w:r>
      <w:r w:rsidRPr="00723248">
        <w:rPr>
          <w:lang w:eastAsia="x-none"/>
        </w:rPr>
        <w:t>Учреждения</w:t>
      </w:r>
      <w:r w:rsidRPr="00723248">
        <w:rPr>
          <w:lang w:val="x-none" w:eastAsia="x-none"/>
        </w:rPr>
        <w:t xml:space="preserve"> в ней находился дежурный администратор.</w:t>
      </w:r>
    </w:p>
    <w:p w14:paraId="665633B0"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 xml:space="preserve">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w:t>
      </w:r>
      <w:r w:rsidRPr="00723248">
        <w:rPr>
          <w:lang w:eastAsia="x-none"/>
        </w:rPr>
        <w:t>Учреждения</w:t>
      </w:r>
      <w:r w:rsidRPr="00723248">
        <w:rPr>
          <w:lang w:val="x-none" w:eastAsia="x-none"/>
        </w:rPr>
        <w:t xml:space="preserve"> по согласованию с профсоюзным комитетом. </w:t>
      </w:r>
    </w:p>
    <w:p w14:paraId="1409D28A" w14:textId="77777777" w:rsidR="007474CE" w:rsidRPr="00723248" w:rsidRDefault="007474CE" w:rsidP="007474CE">
      <w:pPr>
        <w:tabs>
          <w:tab w:val="left" w:pos="540"/>
          <w:tab w:val="left" w:pos="709"/>
          <w:tab w:val="left" w:pos="993"/>
        </w:tabs>
        <w:suppressAutoHyphens/>
        <w:ind w:left="-284" w:right="-1" w:firstLine="568"/>
        <w:jc w:val="both"/>
        <w:rPr>
          <w:lang w:val="x-none" w:eastAsia="x-none"/>
        </w:rPr>
      </w:pPr>
      <w:r w:rsidRPr="00723248">
        <w:rPr>
          <w:lang w:val="x-none" w:eastAsia="x-none"/>
        </w:rPr>
        <w:t>График сменности должен быть объявлен работникам под роспись</w:t>
      </w:r>
      <w:r w:rsidRPr="00723248">
        <w:rPr>
          <w:lang w:eastAsia="x-none"/>
        </w:rPr>
        <w:t>,</w:t>
      </w:r>
      <w:r w:rsidRPr="00723248">
        <w:rPr>
          <w:lang w:val="x-none" w:eastAsia="x-none"/>
        </w:rPr>
        <w:t xml:space="preserve"> как правило, не позднее, чем за 1 месяц до введения его в действие.</w:t>
      </w:r>
    </w:p>
    <w:p w14:paraId="57DEA550"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 xml:space="preserve">Для отдыха и питания всем категориям работников </w:t>
      </w:r>
      <w:r w:rsidRPr="00723248">
        <w:rPr>
          <w:lang w:eastAsia="x-none"/>
        </w:rPr>
        <w:t>образовательной организации</w:t>
      </w:r>
      <w:r w:rsidRPr="00723248">
        <w:rPr>
          <w:lang w:val="x-none" w:eastAsia="x-none"/>
        </w:rPr>
        <w:t xml:space="preserve"> предоставляется перерыв продолжительностью не менее 30 минут.</w:t>
      </w:r>
    </w:p>
    <w:p w14:paraId="1378DC36" w14:textId="77777777" w:rsidR="007474CE" w:rsidRPr="00723248" w:rsidRDefault="007474CE" w:rsidP="007474CE">
      <w:pPr>
        <w:tabs>
          <w:tab w:val="left" w:pos="570"/>
          <w:tab w:val="left" w:pos="993"/>
          <w:tab w:val="left" w:pos="3435"/>
        </w:tabs>
        <w:ind w:left="-284" w:right="-1" w:firstLine="645"/>
        <w:jc w:val="both"/>
        <w:rPr>
          <w:lang w:val="x-none" w:eastAsia="x-none"/>
        </w:rPr>
      </w:pPr>
      <w:r w:rsidRPr="00723248">
        <w:rPr>
          <w:lang w:val="x-none" w:eastAsia="x-none"/>
        </w:rPr>
        <w:t>Административному, учебно-вспомогательному персоналу, техническим работникам: ежедневно с 12 часов до 12 часов 30 минут.</w:t>
      </w:r>
    </w:p>
    <w:p w14:paraId="1EA4B78B" w14:textId="77777777" w:rsidR="007474CE" w:rsidRPr="00723248" w:rsidRDefault="007474CE" w:rsidP="007474CE">
      <w:pPr>
        <w:tabs>
          <w:tab w:val="left" w:pos="540"/>
          <w:tab w:val="left" w:pos="993"/>
        </w:tabs>
        <w:ind w:left="-284" w:right="-1" w:firstLine="567"/>
        <w:jc w:val="both"/>
        <w:rPr>
          <w:lang w:val="x-none" w:eastAsia="x-none"/>
        </w:rPr>
      </w:pPr>
      <w:r w:rsidRPr="00723248">
        <w:rPr>
          <w:lang w:val="x-none" w:eastAsia="x-none"/>
        </w:rPr>
        <w:t>Гардеробщикам, поварам: с 11 часов поочередно по 30 минут каждому.</w:t>
      </w:r>
    </w:p>
    <w:p w14:paraId="3022249E" w14:textId="77777777" w:rsidR="007474CE" w:rsidRPr="00723248" w:rsidRDefault="007474CE" w:rsidP="007474CE">
      <w:pPr>
        <w:numPr>
          <w:ilvl w:val="1"/>
          <w:numId w:val="14"/>
        </w:numPr>
        <w:tabs>
          <w:tab w:val="left" w:pos="540"/>
          <w:tab w:val="left" w:pos="993"/>
        </w:tabs>
        <w:suppressAutoHyphens/>
        <w:ind w:left="-284" w:right="-1" w:firstLine="567"/>
        <w:jc w:val="both"/>
        <w:rPr>
          <w:lang w:val="x-none" w:eastAsia="x-none"/>
        </w:rPr>
      </w:pPr>
      <w:r w:rsidRPr="00723248">
        <w:rPr>
          <w:lang w:val="x-none" w:eastAsia="x-none"/>
        </w:rPr>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учащимися. </w:t>
      </w:r>
    </w:p>
    <w:p w14:paraId="28E38210"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Учебная нагрузка педагогического работника образовательного учреждения оговаривается в трудовом договоре.</w:t>
      </w:r>
    </w:p>
    <w:p w14:paraId="3B017049" w14:textId="77777777" w:rsidR="007474CE" w:rsidRPr="00723248" w:rsidRDefault="007474CE" w:rsidP="007474CE">
      <w:pPr>
        <w:numPr>
          <w:ilvl w:val="1"/>
          <w:numId w:val="14"/>
        </w:numPr>
        <w:tabs>
          <w:tab w:val="left" w:pos="540"/>
          <w:tab w:val="left" w:pos="709"/>
          <w:tab w:val="left" w:pos="993"/>
          <w:tab w:val="left" w:pos="1276"/>
        </w:tabs>
        <w:suppressAutoHyphens/>
        <w:ind w:left="-284" w:right="-1" w:firstLine="567"/>
        <w:jc w:val="both"/>
        <w:rPr>
          <w:lang w:val="x-none" w:eastAsia="x-none"/>
        </w:rPr>
      </w:pPr>
      <w:r w:rsidRPr="00723248">
        <w:rPr>
          <w:lang w:val="x-none" w:eastAsia="x-none"/>
        </w:rPr>
        <w:lastRenderedPageBreak/>
        <w:t xml:space="preserve">Объем учебной нагрузки на новый учебный год устанавливается руководителем </w:t>
      </w:r>
      <w:r w:rsidRPr="00723248">
        <w:rPr>
          <w:lang w:eastAsia="x-none"/>
        </w:rPr>
        <w:t>Учреждения</w:t>
      </w:r>
      <w:r w:rsidRPr="00723248">
        <w:rPr>
          <w:lang w:val="x-none" w:eastAsia="x-none"/>
        </w:rPr>
        <w:t xml:space="preserve">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14:paraId="413D7D81"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При  установлении учебной нагрузки на новый учебный год следует иметь в виду, что, как правило:</w:t>
      </w:r>
    </w:p>
    <w:p w14:paraId="6F04A7A9" w14:textId="77777777" w:rsidR="007474CE" w:rsidRPr="00723248" w:rsidRDefault="007474CE" w:rsidP="007474CE">
      <w:pPr>
        <w:numPr>
          <w:ilvl w:val="0"/>
          <w:numId w:val="15"/>
        </w:numPr>
        <w:tabs>
          <w:tab w:val="left" w:pos="0"/>
          <w:tab w:val="left" w:pos="284"/>
          <w:tab w:val="left" w:pos="993"/>
        </w:tabs>
        <w:suppressAutoHyphens/>
        <w:ind w:left="-284" w:right="-1" w:firstLine="0"/>
        <w:jc w:val="both"/>
        <w:rPr>
          <w:lang w:val="x-none" w:eastAsia="x-none"/>
        </w:rPr>
      </w:pPr>
      <w:r w:rsidRPr="00723248">
        <w:rPr>
          <w:lang w:val="x-none" w:eastAsia="x-none"/>
        </w:rPr>
        <w:t xml:space="preserve"> у педагогических работников должна сохраняться преемственность классов и объем учебной нагрузки;</w:t>
      </w:r>
    </w:p>
    <w:p w14:paraId="20A0EA85" w14:textId="77777777" w:rsidR="007474CE" w:rsidRPr="00723248" w:rsidRDefault="007474CE" w:rsidP="007474CE">
      <w:pPr>
        <w:numPr>
          <w:ilvl w:val="0"/>
          <w:numId w:val="15"/>
        </w:numPr>
        <w:tabs>
          <w:tab w:val="left" w:pos="0"/>
          <w:tab w:val="left" w:pos="284"/>
          <w:tab w:val="left" w:pos="993"/>
        </w:tabs>
        <w:suppressAutoHyphens/>
        <w:ind w:left="-284" w:right="-1" w:firstLine="0"/>
        <w:jc w:val="both"/>
        <w:rPr>
          <w:lang w:val="x-none" w:eastAsia="x-none"/>
        </w:rPr>
      </w:pPr>
      <w:r w:rsidRPr="00723248">
        <w:rPr>
          <w:lang w:val="x-none" w:eastAsia="x-none"/>
        </w:rPr>
        <w:t xml:space="preserve"> объем учебной нагрузки должен быть стабильным в течение учебного года.</w:t>
      </w:r>
    </w:p>
    <w:p w14:paraId="5851A7FD" w14:textId="77777777" w:rsidR="007474CE" w:rsidRPr="00723248" w:rsidRDefault="007474CE" w:rsidP="007474CE">
      <w:pPr>
        <w:numPr>
          <w:ilvl w:val="1"/>
          <w:numId w:val="14"/>
        </w:numPr>
        <w:tabs>
          <w:tab w:val="left" w:pos="284"/>
          <w:tab w:val="left" w:pos="709"/>
          <w:tab w:val="left" w:pos="993"/>
          <w:tab w:val="left" w:pos="1276"/>
        </w:tabs>
        <w:suppressAutoHyphens/>
        <w:ind w:left="-284" w:right="-1" w:firstLine="567"/>
        <w:jc w:val="both"/>
        <w:rPr>
          <w:lang w:val="x-none" w:eastAsia="x-none"/>
        </w:rPr>
      </w:pPr>
      <w:r w:rsidRPr="00723248">
        <w:rPr>
          <w:lang w:val="x-none" w:eastAsia="x-none"/>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14:paraId="4FA66D2D"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 xml:space="preserve">При проведении тарификации педагогов на начало нового учебного года объем учебной нагрузки каждого педагога устанавливается приказом руководителя </w:t>
      </w:r>
      <w:r w:rsidRPr="00723248">
        <w:rPr>
          <w:lang w:eastAsia="x-none"/>
        </w:rPr>
        <w:t>У</w:t>
      </w:r>
      <w:proofErr w:type="spellStart"/>
      <w:r w:rsidRPr="00723248">
        <w:rPr>
          <w:lang w:val="x-none" w:eastAsia="x-none"/>
        </w:rPr>
        <w:t>чреждения</w:t>
      </w:r>
      <w:proofErr w:type="spellEnd"/>
      <w:r w:rsidRPr="00723248">
        <w:rPr>
          <w:lang w:val="x-none" w:eastAsia="x-none"/>
        </w:rPr>
        <w:t xml:space="preserve"> по согласованию с профсоюзным комитетом, мнение которого</w:t>
      </w:r>
      <w:r w:rsidRPr="00723248">
        <w:rPr>
          <w:lang w:eastAsia="x-none"/>
        </w:rPr>
        <w:t xml:space="preserve">, </w:t>
      </w:r>
      <w:r w:rsidRPr="00723248">
        <w:rPr>
          <w:lang w:val="x-none" w:eastAsia="x-none"/>
        </w:rPr>
        <w:t>как коллегиального органа</w:t>
      </w:r>
      <w:r w:rsidRPr="00723248">
        <w:rPr>
          <w:lang w:eastAsia="x-none"/>
        </w:rPr>
        <w:t>,</w:t>
      </w:r>
      <w:r w:rsidRPr="00723248">
        <w:rPr>
          <w:lang w:val="x-none" w:eastAsia="x-none"/>
        </w:rPr>
        <w:t xml:space="preserve"> должно быть оформлено в виде решения, принятого на специальном заседании с составлением соответствующего протокола.</w:t>
      </w:r>
    </w:p>
    <w:p w14:paraId="3EB73023" w14:textId="77777777" w:rsidR="007474CE" w:rsidRPr="00723248" w:rsidRDefault="007474CE" w:rsidP="007474CE">
      <w:pPr>
        <w:numPr>
          <w:ilvl w:val="1"/>
          <w:numId w:val="14"/>
        </w:numPr>
        <w:tabs>
          <w:tab w:val="left" w:pos="540"/>
          <w:tab w:val="left" w:pos="567"/>
          <w:tab w:val="left" w:pos="851"/>
        </w:tabs>
        <w:suppressAutoHyphens/>
        <w:ind w:left="-284" w:right="-1" w:firstLine="567"/>
        <w:jc w:val="both"/>
        <w:rPr>
          <w:lang w:val="x-none" w:eastAsia="x-none"/>
        </w:rPr>
      </w:pPr>
      <w:r w:rsidRPr="00723248">
        <w:rPr>
          <w:lang w:val="x-none" w:eastAsia="x-none"/>
        </w:rPr>
        <w:t xml:space="preserve">В </w:t>
      </w:r>
      <w:r w:rsidRPr="00723248">
        <w:rPr>
          <w:lang w:eastAsia="x-none"/>
        </w:rPr>
        <w:t>Учреждении</w:t>
      </w:r>
      <w:r w:rsidRPr="00723248">
        <w:rPr>
          <w:lang w:val="x-none" w:eastAsia="x-none"/>
        </w:rPr>
        <w:t xml:space="preserve"> устанавливается </w:t>
      </w:r>
      <w:r w:rsidRPr="00723248">
        <w:rPr>
          <w:lang w:eastAsia="x-none"/>
        </w:rPr>
        <w:t>5</w:t>
      </w:r>
      <w:r w:rsidRPr="00723248">
        <w:rPr>
          <w:lang w:val="x-none" w:eastAsia="x-none"/>
        </w:rPr>
        <w:t xml:space="preserve">-дневная рабочая неделя с </w:t>
      </w:r>
      <w:r w:rsidRPr="00723248">
        <w:rPr>
          <w:lang w:eastAsia="x-none"/>
        </w:rPr>
        <w:t>двумя</w:t>
      </w:r>
      <w:r w:rsidRPr="00723248">
        <w:rPr>
          <w:lang w:val="x-none" w:eastAsia="x-none"/>
        </w:rPr>
        <w:t xml:space="preserve"> выходным</w:t>
      </w:r>
      <w:r w:rsidRPr="00723248">
        <w:rPr>
          <w:lang w:eastAsia="x-none"/>
        </w:rPr>
        <w:t>и</w:t>
      </w:r>
      <w:r w:rsidRPr="00723248">
        <w:rPr>
          <w:lang w:val="x-none" w:eastAsia="x-none"/>
        </w:rPr>
        <w:t xml:space="preserve"> дн</w:t>
      </w:r>
      <w:r w:rsidRPr="00723248">
        <w:rPr>
          <w:lang w:eastAsia="x-none"/>
        </w:rPr>
        <w:t>я</w:t>
      </w:r>
      <w:r w:rsidRPr="00723248">
        <w:rPr>
          <w:lang w:val="x-none" w:eastAsia="x-none"/>
        </w:rPr>
        <w:t>м</w:t>
      </w:r>
      <w:r w:rsidRPr="00723248">
        <w:rPr>
          <w:lang w:eastAsia="x-none"/>
        </w:rPr>
        <w:t>и</w:t>
      </w:r>
      <w:r w:rsidRPr="00723248">
        <w:rPr>
          <w:lang w:val="x-none" w:eastAsia="x-none"/>
        </w:rPr>
        <w:t xml:space="preserve"> – </w:t>
      </w:r>
      <w:r w:rsidRPr="00723248">
        <w:rPr>
          <w:lang w:eastAsia="x-none"/>
        </w:rPr>
        <w:t xml:space="preserve">суббота, </w:t>
      </w:r>
      <w:r w:rsidRPr="00723248">
        <w:rPr>
          <w:lang w:val="x-none" w:eastAsia="x-none"/>
        </w:rPr>
        <w:t>воскресенье.</w:t>
      </w:r>
    </w:p>
    <w:p w14:paraId="14BE91EC" w14:textId="77777777" w:rsidR="007474CE" w:rsidRPr="00723248" w:rsidRDefault="007474CE" w:rsidP="007474CE">
      <w:pPr>
        <w:numPr>
          <w:ilvl w:val="1"/>
          <w:numId w:val="14"/>
        </w:numPr>
        <w:tabs>
          <w:tab w:val="left" w:pos="540"/>
          <w:tab w:val="left" w:pos="709"/>
          <w:tab w:val="left" w:pos="851"/>
          <w:tab w:val="left" w:pos="1276"/>
        </w:tabs>
        <w:suppressAutoHyphens/>
        <w:ind w:left="-284" w:right="-1" w:firstLine="567"/>
        <w:jc w:val="both"/>
        <w:rPr>
          <w:lang w:val="x-none" w:eastAsia="x-none"/>
        </w:rPr>
      </w:pPr>
      <w:r w:rsidRPr="00723248">
        <w:rPr>
          <w:lang w:val="x-none" w:eastAsia="x-none"/>
        </w:rPr>
        <w:t xml:space="preserve">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w:t>
      </w:r>
    </w:p>
    <w:p w14:paraId="6DF0D117" w14:textId="77777777" w:rsidR="007474CE" w:rsidRPr="00723248" w:rsidRDefault="007474CE" w:rsidP="007474CE">
      <w:pPr>
        <w:tabs>
          <w:tab w:val="left" w:pos="540"/>
          <w:tab w:val="left" w:pos="709"/>
          <w:tab w:val="left" w:pos="851"/>
          <w:tab w:val="left" w:pos="1276"/>
        </w:tabs>
        <w:suppressAutoHyphens/>
        <w:ind w:left="-284" w:right="-1" w:firstLine="568"/>
        <w:jc w:val="both"/>
        <w:rPr>
          <w:lang w:val="x-none" w:eastAsia="x-none"/>
        </w:rPr>
      </w:pPr>
      <w:r w:rsidRPr="00723248">
        <w:rPr>
          <w:lang w:val="x-none" w:eastAsia="x-none"/>
        </w:rPr>
        <w:t>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14:paraId="4A924EB3" w14:textId="77777777" w:rsidR="007474CE" w:rsidRPr="00723248" w:rsidRDefault="007474CE" w:rsidP="007474CE">
      <w:pPr>
        <w:numPr>
          <w:ilvl w:val="1"/>
          <w:numId w:val="14"/>
        </w:numPr>
        <w:tabs>
          <w:tab w:val="left" w:pos="540"/>
          <w:tab w:val="left" w:pos="709"/>
          <w:tab w:val="left" w:pos="851"/>
          <w:tab w:val="left" w:pos="1276"/>
        </w:tabs>
        <w:suppressAutoHyphens/>
        <w:ind w:left="-284" w:right="-1" w:firstLine="567"/>
        <w:jc w:val="both"/>
        <w:rPr>
          <w:lang w:val="x-none" w:eastAsia="x-none"/>
        </w:rPr>
      </w:pPr>
      <w:r w:rsidRPr="00723248">
        <w:rPr>
          <w:lang w:val="x-none" w:eastAsia="x-none"/>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w:t>
      </w:r>
      <w:r w:rsidRPr="00723248">
        <w:rPr>
          <w:lang w:eastAsia="x-none"/>
        </w:rPr>
        <w:t>.</w:t>
      </w:r>
      <w:r w:rsidRPr="00723248">
        <w:rPr>
          <w:lang w:val="x-none" w:eastAsia="x-none"/>
        </w:rPr>
        <w:t xml:space="preserve"> Работникам с ненормированным рабочим днем предоставляется ежегодный </w:t>
      </w:r>
      <w:r w:rsidRPr="00723248">
        <w:rPr>
          <w:lang w:eastAsia="x-none"/>
        </w:rPr>
        <w:t xml:space="preserve">оплачиваемый </w:t>
      </w:r>
      <w:r w:rsidRPr="00723248">
        <w:rPr>
          <w:lang w:val="x-none" w:eastAsia="x-none"/>
        </w:rPr>
        <w:t>дополнительный отпуск продолжительностью, определяемой индивидуальными трудовыми договорами, но не менее 3-х календарных дней.</w:t>
      </w:r>
    </w:p>
    <w:p w14:paraId="69E1FFDE" w14:textId="77777777" w:rsidR="007474CE" w:rsidRPr="00723248" w:rsidRDefault="007474CE" w:rsidP="007474CE">
      <w:pPr>
        <w:numPr>
          <w:ilvl w:val="1"/>
          <w:numId w:val="14"/>
        </w:numPr>
        <w:tabs>
          <w:tab w:val="left" w:pos="540"/>
          <w:tab w:val="left" w:pos="709"/>
          <w:tab w:val="left" w:pos="851"/>
        </w:tabs>
        <w:suppressAutoHyphens/>
        <w:ind w:left="-284" w:right="-1" w:firstLine="567"/>
        <w:jc w:val="both"/>
        <w:rPr>
          <w:lang w:val="x-none" w:eastAsia="x-none"/>
        </w:rPr>
      </w:pPr>
      <w:r w:rsidRPr="00723248">
        <w:rPr>
          <w:lang w:val="x-none" w:eastAsia="x-none"/>
        </w:rPr>
        <w:t>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14:paraId="1E21D57F" w14:textId="77777777" w:rsidR="007474CE" w:rsidRPr="00723248" w:rsidRDefault="007474CE" w:rsidP="007474CE">
      <w:pPr>
        <w:numPr>
          <w:ilvl w:val="1"/>
          <w:numId w:val="14"/>
        </w:numPr>
        <w:tabs>
          <w:tab w:val="left" w:pos="540"/>
          <w:tab w:val="left" w:pos="709"/>
          <w:tab w:val="left" w:pos="851"/>
        </w:tabs>
        <w:suppressAutoHyphens/>
        <w:ind w:left="-284" w:right="-1" w:firstLine="567"/>
        <w:jc w:val="both"/>
        <w:rPr>
          <w:lang w:val="x-none" w:eastAsia="x-none"/>
        </w:rPr>
      </w:pPr>
      <w:r w:rsidRPr="00723248">
        <w:rPr>
          <w:lang w:val="x-none" w:eastAsia="x-none"/>
        </w:rPr>
        <w:t>График дежурств составляется на месяц, утверждается руководителем, согласуется с профсоюзным комитетом</w:t>
      </w:r>
      <w:r w:rsidRPr="00723248">
        <w:rPr>
          <w:lang w:eastAsia="x-none"/>
        </w:rPr>
        <w:t>. Работников необходимо ознакомить под роспись.</w:t>
      </w:r>
      <w:r w:rsidRPr="00723248">
        <w:rPr>
          <w:lang w:val="x-none" w:eastAsia="x-none"/>
        </w:rPr>
        <w:t xml:space="preserve"> </w:t>
      </w:r>
    </w:p>
    <w:p w14:paraId="1308278E"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 xml:space="preserve">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w:t>
      </w:r>
      <w:r w:rsidRPr="00723248">
        <w:rPr>
          <w:lang w:eastAsia="x-none"/>
        </w:rPr>
        <w:t>Учреждения</w:t>
      </w:r>
      <w:r w:rsidRPr="00723248">
        <w:rPr>
          <w:lang w:val="x-none" w:eastAsia="x-none"/>
        </w:rPr>
        <w:t xml:space="preserve">. Предоставление отпуска руководителю </w:t>
      </w:r>
      <w:r w:rsidRPr="00723248">
        <w:rPr>
          <w:lang w:eastAsia="x-none"/>
        </w:rPr>
        <w:t>Учреждения</w:t>
      </w:r>
      <w:r w:rsidRPr="00723248">
        <w:rPr>
          <w:lang w:val="x-none" w:eastAsia="x-none"/>
        </w:rPr>
        <w:t xml:space="preserve"> оформляется </w:t>
      </w:r>
      <w:r w:rsidRPr="00723248">
        <w:rPr>
          <w:lang w:eastAsia="x-none"/>
        </w:rPr>
        <w:t>распоряжением</w:t>
      </w:r>
      <w:r w:rsidRPr="00723248">
        <w:rPr>
          <w:lang w:val="x-none" w:eastAsia="x-none"/>
        </w:rPr>
        <w:t xml:space="preserve"> </w:t>
      </w:r>
      <w:r w:rsidRPr="00723248">
        <w:rPr>
          <w:lang w:eastAsia="x-none"/>
        </w:rPr>
        <w:t>начальника Управления</w:t>
      </w:r>
      <w:r w:rsidRPr="00723248">
        <w:rPr>
          <w:lang w:val="x-none" w:eastAsia="x-none"/>
        </w:rPr>
        <w:t xml:space="preserve"> образования, другим работникам – приказом по </w:t>
      </w:r>
      <w:r w:rsidRPr="00723248">
        <w:rPr>
          <w:lang w:eastAsia="x-none"/>
        </w:rPr>
        <w:t>Учреждению</w:t>
      </w:r>
      <w:r w:rsidRPr="00723248">
        <w:rPr>
          <w:lang w:val="x-none" w:eastAsia="x-none"/>
        </w:rPr>
        <w:t>.</w:t>
      </w:r>
    </w:p>
    <w:p w14:paraId="3AE231D3"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 xml:space="preserve">При наличии у работника путевки на санаторно-курортное лечение по медицинским показаниям отпуск предоставляется вне графика. </w:t>
      </w:r>
    </w:p>
    <w:p w14:paraId="129E512F"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14:paraId="5E9D3045"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lastRenderedPageBreak/>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14:paraId="4F51A9BF"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eastAsia="x-none"/>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r w:rsidRPr="00723248">
        <w:rPr>
          <w:lang w:val="x-none" w:eastAsia="x-none"/>
        </w:rPr>
        <w:t>.</w:t>
      </w:r>
    </w:p>
    <w:p w14:paraId="0AE9E6B2"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Согласно трудовому законодательству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r w:rsidRPr="00723248">
        <w:rPr>
          <w:lang w:eastAsia="x-none"/>
        </w:rPr>
        <w:t xml:space="preserve"> </w:t>
      </w:r>
      <w:r w:rsidRPr="00723248">
        <w:rPr>
          <w:lang w:val="x-none" w:eastAsia="x-none"/>
        </w:rPr>
        <w:t>(ст.128 ТК РФ).</w:t>
      </w:r>
    </w:p>
    <w:p w14:paraId="4A43FA21"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Оплата отпуска производится не позднее, чем за три дня до его начала.</w:t>
      </w:r>
    </w:p>
    <w:p w14:paraId="2CDF980F"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14:paraId="18D949A6"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Право на использовани</w:t>
      </w:r>
      <w:r w:rsidRPr="00723248">
        <w:rPr>
          <w:lang w:eastAsia="x-none"/>
        </w:rPr>
        <w:t>е</w:t>
      </w:r>
      <w:r w:rsidRPr="00723248">
        <w:rPr>
          <w:lang w:val="x-none" w:eastAsia="x-none"/>
        </w:rPr>
        <w:t xml:space="preserve"> отпуска за первый год работы возникает у работника по истечении 6 месяцев непрерывной работы.</w:t>
      </w:r>
    </w:p>
    <w:p w14:paraId="62EB22BE" w14:textId="77777777" w:rsidR="007474CE" w:rsidRPr="00723248" w:rsidRDefault="007474CE" w:rsidP="007474CE">
      <w:pPr>
        <w:numPr>
          <w:ilvl w:val="1"/>
          <w:numId w:val="14"/>
        </w:numPr>
        <w:tabs>
          <w:tab w:val="left" w:pos="540"/>
          <w:tab w:val="left" w:pos="567"/>
          <w:tab w:val="left" w:pos="993"/>
        </w:tabs>
        <w:suppressAutoHyphens/>
        <w:ind w:left="-284" w:right="-1" w:firstLine="567"/>
        <w:jc w:val="both"/>
        <w:rPr>
          <w:lang w:val="x-none" w:eastAsia="x-none"/>
        </w:rPr>
      </w:pPr>
      <w:r w:rsidRPr="00723248">
        <w:rPr>
          <w:lang w:val="x-none" w:eastAsia="x-none"/>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14:paraId="71A0D120" w14:textId="77777777" w:rsidR="007474CE" w:rsidRPr="00723248" w:rsidRDefault="007474CE" w:rsidP="007474CE">
      <w:pPr>
        <w:numPr>
          <w:ilvl w:val="1"/>
          <w:numId w:val="14"/>
        </w:numPr>
        <w:tabs>
          <w:tab w:val="left" w:pos="540"/>
          <w:tab w:val="left" w:pos="709"/>
          <w:tab w:val="left" w:pos="993"/>
        </w:tabs>
        <w:suppressAutoHyphens/>
        <w:ind w:left="-284" w:right="-1" w:firstLine="567"/>
        <w:jc w:val="both"/>
        <w:rPr>
          <w:lang w:val="x-none" w:eastAsia="x-none"/>
        </w:rPr>
      </w:pPr>
      <w:r w:rsidRPr="00723248">
        <w:rPr>
          <w:lang w:val="x-none" w:eastAsia="x-none"/>
        </w:rPr>
        <w:t>Педагогическим и другим работникам запрещается:</w:t>
      </w:r>
    </w:p>
    <w:p w14:paraId="4183AD5D" w14:textId="77777777" w:rsidR="007474CE" w:rsidRPr="00723248" w:rsidRDefault="007474CE" w:rsidP="007474CE">
      <w:pPr>
        <w:numPr>
          <w:ilvl w:val="0"/>
          <w:numId w:val="5"/>
        </w:numPr>
        <w:tabs>
          <w:tab w:val="left" w:pos="0"/>
          <w:tab w:val="left" w:pos="709"/>
          <w:tab w:val="left" w:pos="993"/>
        </w:tabs>
        <w:suppressAutoHyphens/>
        <w:ind w:left="-284" w:right="-1" w:firstLine="0"/>
        <w:jc w:val="both"/>
        <w:rPr>
          <w:lang w:val="x-none" w:eastAsia="x-none"/>
        </w:rPr>
      </w:pPr>
      <w:r w:rsidRPr="00723248">
        <w:rPr>
          <w:lang w:val="x-none" w:eastAsia="x-none"/>
        </w:rPr>
        <w:t>изменять по своему усмотрению расписание занятий и график работы;</w:t>
      </w:r>
    </w:p>
    <w:p w14:paraId="739EA29F" w14:textId="77777777" w:rsidR="007474CE" w:rsidRPr="00723248" w:rsidRDefault="007474CE" w:rsidP="007474CE">
      <w:pPr>
        <w:numPr>
          <w:ilvl w:val="0"/>
          <w:numId w:val="5"/>
        </w:numPr>
        <w:tabs>
          <w:tab w:val="left" w:pos="0"/>
          <w:tab w:val="left" w:pos="709"/>
          <w:tab w:val="left" w:pos="993"/>
        </w:tabs>
        <w:suppressAutoHyphens/>
        <w:ind w:left="-284" w:right="-1" w:firstLine="0"/>
        <w:jc w:val="both"/>
        <w:rPr>
          <w:lang w:val="x-none" w:eastAsia="x-none"/>
        </w:rPr>
      </w:pPr>
      <w:r w:rsidRPr="00723248">
        <w:rPr>
          <w:lang w:val="x-none" w:eastAsia="x-none"/>
        </w:rPr>
        <w:t>отменять, удлинять или сокращать продолжительность занятий;</w:t>
      </w:r>
    </w:p>
    <w:p w14:paraId="27D1A5CC" w14:textId="77777777" w:rsidR="007474CE" w:rsidRPr="00723248" w:rsidRDefault="007474CE" w:rsidP="007474CE">
      <w:pPr>
        <w:numPr>
          <w:ilvl w:val="0"/>
          <w:numId w:val="5"/>
        </w:numPr>
        <w:tabs>
          <w:tab w:val="left" w:pos="0"/>
          <w:tab w:val="left" w:pos="709"/>
          <w:tab w:val="left" w:pos="993"/>
        </w:tabs>
        <w:suppressAutoHyphens/>
        <w:ind w:left="-284" w:right="-1" w:firstLine="0"/>
        <w:jc w:val="both"/>
        <w:rPr>
          <w:lang w:val="x-none" w:eastAsia="x-none"/>
        </w:rPr>
      </w:pPr>
      <w:r w:rsidRPr="00723248">
        <w:rPr>
          <w:lang w:val="x-none" w:eastAsia="x-none"/>
        </w:rPr>
        <w:t xml:space="preserve">удалять </w:t>
      </w:r>
      <w:r w:rsidRPr="00723248">
        <w:rPr>
          <w:lang w:eastAsia="x-none"/>
        </w:rPr>
        <w:t>воспитанников</w:t>
      </w:r>
      <w:r w:rsidRPr="00723248">
        <w:rPr>
          <w:lang w:val="x-none" w:eastAsia="x-none"/>
        </w:rPr>
        <w:t xml:space="preserve"> с занятий;</w:t>
      </w:r>
    </w:p>
    <w:p w14:paraId="30D25CA6" w14:textId="77777777" w:rsidR="007474CE" w:rsidRPr="00723248" w:rsidRDefault="007474CE" w:rsidP="007474CE">
      <w:pPr>
        <w:numPr>
          <w:ilvl w:val="0"/>
          <w:numId w:val="5"/>
        </w:numPr>
        <w:tabs>
          <w:tab w:val="left" w:pos="0"/>
          <w:tab w:val="left" w:pos="709"/>
          <w:tab w:val="left" w:pos="993"/>
        </w:tabs>
        <w:suppressAutoHyphens/>
        <w:ind w:left="-284" w:right="-1" w:firstLine="0"/>
        <w:jc w:val="both"/>
        <w:rPr>
          <w:lang w:val="x-none" w:eastAsia="x-none"/>
        </w:rPr>
      </w:pPr>
      <w:r w:rsidRPr="00723248">
        <w:rPr>
          <w:lang w:val="x-none" w:eastAsia="x-none"/>
        </w:rPr>
        <w:t xml:space="preserve">курить и распивать спиртные напитки в помещении </w:t>
      </w:r>
      <w:r w:rsidRPr="00723248">
        <w:rPr>
          <w:lang w:eastAsia="x-none"/>
        </w:rPr>
        <w:t>Учреждения</w:t>
      </w:r>
      <w:r w:rsidRPr="00723248">
        <w:rPr>
          <w:lang w:val="x-none" w:eastAsia="x-none"/>
        </w:rPr>
        <w:t>;</w:t>
      </w:r>
    </w:p>
    <w:p w14:paraId="11392878" w14:textId="77777777" w:rsidR="007474CE" w:rsidRPr="00723248" w:rsidRDefault="007474CE" w:rsidP="007474CE">
      <w:pPr>
        <w:numPr>
          <w:ilvl w:val="0"/>
          <w:numId w:val="5"/>
        </w:numPr>
        <w:tabs>
          <w:tab w:val="left" w:pos="0"/>
          <w:tab w:val="left" w:pos="709"/>
          <w:tab w:val="left" w:pos="993"/>
        </w:tabs>
        <w:suppressAutoHyphens/>
        <w:ind w:left="-284" w:right="-1" w:firstLine="0"/>
        <w:jc w:val="both"/>
        <w:rPr>
          <w:lang w:val="x-none" w:eastAsia="x-none"/>
        </w:rPr>
      </w:pPr>
      <w:r w:rsidRPr="00723248">
        <w:rPr>
          <w:lang w:val="x-none" w:eastAsia="x-none"/>
        </w:rPr>
        <w:t xml:space="preserve">хранить в помещениях </w:t>
      </w:r>
      <w:r w:rsidRPr="00723248">
        <w:rPr>
          <w:lang w:eastAsia="x-none"/>
        </w:rPr>
        <w:t>Учреждения</w:t>
      </w:r>
      <w:r w:rsidRPr="00723248">
        <w:rPr>
          <w:lang w:val="x-none" w:eastAsia="x-none"/>
        </w:rPr>
        <w:t xml:space="preserve"> легковоспламеняющиеся и ядовитые вещества;</w:t>
      </w:r>
    </w:p>
    <w:p w14:paraId="58D2471A" w14:textId="77777777" w:rsidR="007474CE" w:rsidRPr="00723248" w:rsidRDefault="007474CE" w:rsidP="007474CE">
      <w:pPr>
        <w:numPr>
          <w:ilvl w:val="0"/>
          <w:numId w:val="5"/>
        </w:numPr>
        <w:tabs>
          <w:tab w:val="left" w:pos="0"/>
          <w:tab w:val="left" w:pos="709"/>
          <w:tab w:val="left" w:pos="993"/>
        </w:tabs>
        <w:suppressAutoHyphens/>
        <w:ind w:left="-284" w:right="-1" w:firstLine="0"/>
        <w:jc w:val="both"/>
        <w:rPr>
          <w:lang w:val="x-none" w:eastAsia="x-none"/>
        </w:rPr>
      </w:pPr>
      <w:r w:rsidRPr="00723248">
        <w:rPr>
          <w:lang w:val="x-none" w:eastAsia="x-none"/>
        </w:rPr>
        <w:t>употребл</w:t>
      </w:r>
      <w:r w:rsidRPr="00723248">
        <w:rPr>
          <w:lang w:eastAsia="x-none"/>
        </w:rPr>
        <w:t>ять</w:t>
      </w:r>
      <w:r w:rsidRPr="00723248">
        <w:rPr>
          <w:lang w:val="x-none" w:eastAsia="x-none"/>
        </w:rPr>
        <w:t xml:space="preserve"> при общении ненормативной лексики;</w:t>
      </w:r>
    </w:p>
    <w:p w14:paraId="15FEA38A" w14:textId="77777777" w:rsidR="007474CE" w:rsidRPr="00723248" w:rsidRDefault="007474CE" w:rsidP="007474CE">
      <w:pPr>
        <w:numPr>
          <w:ilvl w:val="0"/>
          <w:numId w:val="5"/>
        </w:numPr>
        <w:tabs>
          <w:tab w:val="left" w:pos="0"/>
          <w:tab w:val="left" w:pos="851"/>
          <w:tab w:val="left" w:pos="993"/>
        </w:tabs>
        <w:suppressAutoHyphens/>
        <w:ind w:left="-284" w:right="-1" w:firstLine="0"/>
        <w:jc w:val="both"/>
        <w:rPr>
          <w:lang w:val="x-none" w:eastAsia="x-none"/>
        </w:rPr>
      </w:pPr>
      <w:r w:rsidRPr="00723248">
        <w:rPr>
          <w:lang w:val="x-none" w:eastAsia="x-none"/>
        </w:rPr>
        <w:t xml:space="preserve">приглашать без служебной надобности посторонних лиц в помещения </w:t>
      </w:r>
      <w:r w:rsidRPr="00723248">
        <w:rPr>
          <w:lang w:eastAsia="x-none"/>
        </w:rPr>
        <w:t>Учреждения</w:t>
      </w:r>
      <w:r w:rsidRPr="00723248">
        <w:rPr>
          <w:lang w:val="x-none" w:eastAsia="x-none"/>
        </w:rPr>
        <w:t>.</w:t>
      </w:r>
    </w:p>
    <w:p w14:paraId="64D4989B" w14:textId="77777777" w:rsidR="007474CE" w:rsidRPr="00723248" w:rsidRDefault="007474CE" w:rsidP="007474CE">
      <w:pPr>
        <w:numPr>
          <w:ilvl w:val="0"/>
          <w:numId w:val="5"/>
        </w:numPr>
        <w:tabs>
          <w:tab w:val="left" w:pos="0"/>
          <w:tab w:val="left" w:pos="540"/>
          <w:tab w:val="left" w:pos="851"/>
          <w:tab w:val="left" w:pos="993"/>
        </w:tabs>
        <w:suppressAutoHyphens/>
        <w:ind w:left="-284" w:right="-1" w:firstLine="0"/>
        <w:jc w:val="both"/>
        <w:rPr>
          <w:lang w:val="x-none" w:eastAsia="x-none"/>
        </w:rPr>
      </w:pPr>
      <w:r w:rsidRPr="00723248">
        <w:rPr>
          <w:lang w:val="x-none" w:eastAsia="x-none"/>
        </w:rPr>
        <w:t xml:space="preserve">созывать во время </w:t>
      </w:r>
      <w:r w:rsidRPr="00723248">
        <w:rPr>
          <w:lang w:eastAsia="x-none"/>
        </w:rPr>
        <w:t>занятий</w:t>
      </w:r>
      <w:r w:rsidRPr="00723248">
        <w:rPr>
          <w:lang w:val="x-none" w:eastAsia="x-none"/>
        </w:rPr>
        <w:t xml:space="preserve"> собрания, заседания, совещания;</w:t>
      </w:r>
    </w:p>
    <w:p w14:paraId="4AEF6A58" w14:textId="77777777" w:rsidR="007474CE" w:rsidRPr="00723248" w:rsidRDefault="007474CE" w:rsidP="007474CE">
      <w:pPr>
        <w:numPr>
          <w:ilvl w:val="0"/>
          <w:numId w:val="5"/>
        </w:numPr>
        <w:tabs>
          <w:tab w:val="left" w:pos="0"/>
          <w:tab w:val="left" w:pos="540"/>
          <w:tab w:val="left" w:pos="851"/>
          <w:tab w:val="left" w:pos="993"/>
        </w:tabs>
        <w:suppressAutoHyphens/>
        <w:ind w:left="-284" w:right="-1" w:firstLine="0"/>
        <w:jc w:val="both"/>
        <w:rPr>
          <w:lang w:val="x-none" w:eastAsia="x-none"/>
        </w:rPr>
      </w:pPr>
      <w:r w:rsidRPr="00723248">
        <w:rPr>
          <w:lang w:val="x-none" w:eastAsia="x-none"/>
        </w:rPr>
        <w:t>присутствие на занятиях посторонних лиц без разрешения администрации</w:t>
      </w:r>
      <w:r w:rsidRPr="00723248">
        <w:rPr>
          <w:lang w:eastAsia="x-none"/>
        </w:rPr>
        <w:t xml:space="preserve"> Учреждения</w:t>
      </w:r>
      <w:r w:rsidRPr="00723248">
        <w:rPr>
          <w:lang w:val="x-none" w:eastAsia="x-none"/>
        </w:rPr>
        <w:t>;</w:t>
      </w:r>
    </w:p>
    <w:p w14:paraId="5DCF8B5B" w14:textId="77777777" w:rsidR="007474CE" w:rsidRPr="00723248" w:rsidRDefault="007474CE" w:rsidP="007474CE">
      <w:pPr>
        <w:numPr>
          <w:ilvl w:val="0"/>
          <w:numId w:val="5"/>
        </w:numPr>
        <w:tabs>
          <w:tab w:val="left" w:pos="0"/>
          <w:tab w:val="left" w:pos="540"/>
          <w:tab w:val="left" w:pos="851"/>
          <w:tab w:val="left" w:pos="993"/>
        </w:tabs>
        <w:suppressAutoHyphens/>
        <w:ind w:left="-284" w:right="-1" w:firstLine="0"/>
        <w:jc w:val="both"/>
        <w:rPr>
          <w:lang w:val="x-none" w:eastAsia="x-none"/>
        </w:rPr>
      </w:pPr>
      <w:r w:rsidRPr="00723248">
        <w:rPr>
          <w:lang w:val="x-none" w:eastAsia="x-none"/>
        </w:rPr>
        <w:t xml:space="preserve">делать педагогическим работникам замечания по поводу их работы во время проведения занятий и в присутствии </w:t>
      </w:r>
      <w:r w:rsidRPr="00723248">
        <w:rPr>
          <w:lang w:eastAsia="x-none"/>
        </w:rPr>
        <w:t>воспитанников</w:t>
      </w:r>
      <w:r w:rsidRPr="00723248">
        <w:rPr>
          <w:lang w:val="x-none" w:eastAsia="x-none"/>
        </w:rPr>
        <w:t>.</w:t>
      </w:r>
    </w:p>
    <w:p w14:paraId="7E2216A5" w14:textId="77777777" w:rsidR="007474CE" w:rsidRPr="00723248" w:rsidRDefault="007474CE" w:rsidP="007474CE">
      <w:pPr>
        <w:tabs>
          <w:tab w:val="left" w:pos="993"/>
        </w:tabs>
        <w:ind w:left="-284" w:right="-1" w:firstLine="567"/>
        <w:rPr>
          <w:b/>
        </w:rPr>
      </w:pPr>
    </w:p>
    <w:p w14:paraId="7CCBAA0E" w14:textId="77777777" w:rsidR="007474CE" w:rsidRPr="00723248" w:rsidRDefault="007474CE" w:rsidP="007474CE">
      <w:pPr>
        <w:tabs>
          <w:tab w:val="left" w:pos="993"/>
        </w:tabs>
        <w:ind w:left="-284" w:right="-1" w:firstLine="567"/>
        <w:rPr>
          <w:b/>
        </w:rPr>
      </w:pPr>
      <w:r w:rsidRPr="00723248">
        <w:rPr>
          <w:b/>
        </w:rPr>
        <w:t>Режим работы Учреждения.</w:t>
      </w:r>
    </w:p>
    <w:p w14:paraId="2C47CD81" w14:textId="4D1CE7C3" w:rsidR="007474CE" w:rsidRPr="00723248" w:rsidRDefault="007474CE" w:rsidP="007474CE">
      <w:pPr>
        <w:tabs>
          <w:tab w:val="left" w:pos="993"/>
        </w:tabs>
        <w:ind w:left="-284" w:right="-1" w:firstLine="567"/>
      </w:pPr>
      <w:r w:rsidRPr="00723248">
        <w:t xml:space="preserve">Учреждение работает с </w:t>
      </w:r>
      <w:r>
        <w:t>6 ч.</w:t>
      </w:r>
      <w:r w:rsidR="00EB4AA3">
        <w:t xml:space="preserve"> </w:t>
      </w:r>
      <w:r>
        <w:t xml:space="preserve">30 мин. </w:t>
      </w:r>
      <w:r w:rsidRPr="00665D81">
        <w:t xml:space="preserve"> </w:t>
      </w:r>
      <w:r w:rsidRPr="00723248">
        <w:t xml:space="preserve">по </w:t>
      </w:r>
      <w:r>
        <w:t>18</w:t>
      </w:r>
      <w:r w:rsidR="00EB4AA3">
        <w:t xml:space="preserve"> </w:t>
      </w:r>
      <w:r>
        <w:t>ч. 30 мин</w:t>
      </w:r>
      <w:r w:rsidRPr="00723248">
        <w:t>.</w:t>
      </w:r>
      <w:r w:rsidRPr="007474CE">
        <w:t xml:space="preserve"> </w:t>
      </w:r>
    </w:p>
    <w:p w14:paraId="59A38F6D" w14:textId="77777777" w:rsidR="007474CE" w:rsidRPr="00723248" w:rsidRDefault="007474CE" w:rsidP="007474CE">
      <w:pPr>
        <w:tabs>
          <w:tab w:val="left" w:pos="993"/>
        </w:tabs>
        <w:ind w:left="-284" w:right="-1" w:firstLine="567"/>
      </w:pPr>
    </w:p>
    <w:p w14:paraId="72C21FF6" w14:textId="77777777" w:rsidR="007474CE" w:rsidRPr="00723248" w:rsidRDefault="007474CE" w:rsidP="007474CE">
      <w:pPr>
        <w:tabs>
          <w:tab w:val="left" w:pos="993"/>
        </w:tabs>
        <w:ind w:left="-284" w:right="-1" w:firstLine="567"/>
        <w:jc w:val="center"/>
        <w:rPr>
          <w:b/>
        </w:rPr>
      </w:pPr>
      <w:r w:rsidRPr="00723248">
        <w:rPr>
          <w:b/>
          <w:lang w:val="en-US"/>
        </w:rPr>
        <w:t>IV</w:t>
      </w:r>
      <w:r w:rsidRPr="00723248">
        <w:rPr>
          <w:b/>
        </w:rPr>
        <w:t>. ОСНОВНЫЕ ПРАВА И ОБЯЗАННОСТИ РАБОТОДАТЕЛЯ.</w:t>
      </w:r>
    </w:p>
    <w:p w14:paraId="1C5118A1" w14:textId="77777777" w:rsidR="007474CE" w:rsidRPr="00723248" w:rsidRDefault="007474CE" w:rsidP="007474CE">
      <w:pPr>
        <w:tabs>
          <w:tab w:val="left" w:pos="993"/>
        </w:tabs>
        <w:ind w:left="-284" w:right="-1" w:firstLine="567"/>
        <w:jc w:val="both"/>
      </w:pPr>
      <w:r w:rsidRPr="00723248">
        <w:t>Основные права и обязанности работодателя изложены в ст. 22 ТК РФ и Уставе.</w:t>
      </w:r>
    </w:p>
    <w:p w14:paraId="6E2AA07E" w14:textId="77777777" w:rsidR="007474CE" w:rsidRPr="00723248" w:rsidRDefault="007474CE" w:rsidP="007474CE">
      <w:pPr>
        <w:tabs>
          <w:tab w:val="left" w:pos="993"/>
        </w:tabs>
        <w:ind w:left="-284" w:right="-1" w:firstLine="567"/>
        <w:rPr>
          <w:b/>
          <w:bCs/>
          <w:iCs/>
        </w:rPr>
      </w:pPr>
      <w:r w:rsidRPr="00723248">
        <w:rPr>
          <w:b/>
        </w:rPr>
        <w:t>4.1.</w:t>
      </w:r>
      <w:r w:rsidRPr="00723248">
        <w:t xml:space="preserve"> </w:t>
      </w:r>
      <w:r w:rsidRPr="00723248">
        <w:rPr>
          <w:b/>
          <w:bCs/>
          <w:iCs/>
        </w:rPr>
        <w:t>Работодатель имеет право на:</w:t>
      </w:r>
    </w:p>
    <w:p w14:paraId="745BF0F7" w14:textId="77777777" w:rsidR="007474CE" w:rsidRPr="00723248" w:rsidRDefault="007474CE" w:rsidP="007474CE">
      <w:pPr>
        <w:numPr>
          <w:ilvl w:val="2"/>
          <w:numId w:val="16"/>
        </w:numPr>
        <w:tabs>
          <w:tab w:val="left" w:pos="567"/>
          <w:tab w:val="left" w:pos="709"/>
          <w:tab w:val="left" w:pos="993"/>
        </w:tabs>
        <w:suppressAutoHyphens/>
        <w:ind w:left="-284" w:right="-1" w:firstLine="567"/>
        <w:jc w:val="both"/>
      </w:pPr>
      <w:r w:rsidRPr="00723248">
        <w:t>Управление Учреждением и принятие решений в пределах полномочий, установленных Уставом;</w:t>
      </w:r>
    </w:p>
    <w:p w14:paraId="063822DA" w14:textId="77777777" w:rsidR="007474CE" w:rsidRPr="00723248" w:rsidRDefault="007474CE" w:rsidP="007474CE">
      <w:pPr>
        <w:numPr>
          <w:ilvl w:val="2"/>
          <w:numId w:val="16"/>
        </w:numPr>
        <w:tabs>
          <w:tab w:val="left" w:pos="567"/>
          <w:tab w:val="left" w:pos="709"/>
          <w:tab w:val="left" w:pos="993"/>
        </w:tabs>
        <w:suppressAutoHyphens/>
        <w:ind w:left="-284" w:right="-1" w:firstLine="567"/>
        <w:jc w:val="both"/>
      </w:pPr>
      <w:r w:rsidRPr="00723248">
        <w:t>Заключение и расторжение трудовых договоров с работниками;</w:t>
      </w:r>
    </w:p>
    <w:p w14:paraId="329DC70F" w14:textId="77777777" w:rsidR="007474CE" w:rsidRPr="00723248" w:rsidRDefault="007474CE" w:rsidP="007474CE">
      <w:pPr>
        <w:numPr>
          <w:ilvl w:val="2"/>
          <w:numId w:val="16"/>
        </w:numPr>
        <w:tabs>
          <w:tab w:val="left" w:pos="567"/>
          <w:tab w:val="left" w:pos="709"/>
          <w:tab w:val="left" w:pos="993"/>
        </w:tabs>
        <w:suppressAutoHyphens/>
        <w:ind w:left="-284" w:right="-1" w:firstLine="567"/>
        <w:jc w:val="both"/>
      </w:pPr>
      <w:r w:rsidRPr="00723248">
        <w:t>Создание с другими руководителями объединений для защиты своих интересов и на вступление в такие объединения;</w:t>
      </w:r>
    </w:p>
    <w:p w14:paraId="69EA5753" w14:textId="77777777" w:rsidR="007474CE" w:rsidRPr="00723248" w:rsidRDefault="007474CE" w:rsidP="007474CE">
      <w:pPr>
        <w:numPr>
          <w:ilvl w:val="2"/>
          <w:numId w:val="16"/>
        </w:numPr>
        <w:tabs>
          <w:tab w:val="left" w:pos="567"/>
          <w:tab w:val="left" w:pos="709"/>
          <w:tab w:val="left" w:pos="993"/>
        </w:tabs>
        <w:suppressAutoHyphens/>
        <w:ind w:left="-284" w:right="-1" w:firstLine="567"/>
        <w:jc w:val="both"/>
      </w:pPr>
      <w:r w:rsidRPr="00723248">
        <w:t>Поощрение работников и применение к ним дисциплинарных мер;</w:t>
      </w:r>
    </w:p>
    <w:p w14:paraId="5E24F2ED" w14:textId="77777777" w:rsidR="007474CE" w:rsidRPr="00723248" w:rsidRDefault="007474CE" w:rsidP="007474CE">
      <w:pPr>
        <w:numPr>
          <w:ilvl w:val="2"/>
          <w:numId w:val="16"/>
        </w:numPr>
        <w:tabs>
          <w:tab w:val="left" w:pos="567"/>
          <w:tab w:val="left" w:pos="709"/>
          <w:tab w:val="left" w:pos="993"/>
        </w:tabs>
        <w:suppressAutoHyphens/>
        <w:ind w:left="-284" w:right="-1" w:firstLine="567"/>
        <w:jc w:val="both"/>
      </w:pPr>
      <w:r w:rsidRPr="00723248">
        <w:t>Организацию условий труда работников, определяемых по соглашению с собственником организации.</w:t>
      </w:r>
    </w:p>
    <w:p w14:paraId="4A885DE4" w14:textId="77777777" w:rsidR="007474CE" w:rsidRPr="00723248" w:rsidRDefault="007474CE" w:rsidP="007474CE">
      <w:pPr>
        <w:tabs>
          <w:tab w:val="left" w:pos="993"/>
        </w:tabs>
        <w:ind w:left="-284" w:right="-1" w:firstLine="567"/>
        <w:rPr>
          <w:b/>
        </w:rPr>
      </w:pPr>
    </w:p>
    <w:p w14:paraId="6C86CDF7" w14:textId="77777777" w:rsidR="007474CE" w:rsidRPr="00723248" w:rsidRDefault="007474CE" w:rsidP="007474CE">
      <w:pPr>
        <w:tabs>
          <w:tab w:val="left" w:pos="993"/>
        </w:tabs>
        <w:ind w:left="-284" w:right="-1" w:firstLine="567"/>
        <w:rPr>
          <w:b/>
          <w:bCs/>
          <w:iCs/>
        </w:rPr>
      </w:pPr>
      <w:r w:rsidRPr="00723248">
        <w:rPr>
          <w:b/>
        </w:rPr>
        <w:t>4.2.</w:t>
      </w:r>
      <w:r w:rsidRPr="00723248">
        <w:t xml:space="preserve"> </w:t>
      </w:r>
      <w:r w:rsidRPr="00723248">
        <w:rPr>
          <w:b/>
          <w:bCs/>
          <w:iCs/>
        </w:rPr>
        <w:t>Работодатель обязан:</w:t>
      </w:r>
    </w:p>
    <w:p w14:paraId="0A986A47" w14:textId="77777777" w:rsidR="007474CE" w:rsidRPr="00723248" w:rsidRDefault="007474CE" w:rsidP="007474CE">
      <w:pPr>
        <w:tabs>
          <w:tab w:val="left" w:pos="993"/>
        </w:tabs>
        <w:ind w:left="-284" w:right="-1" w:firstLine="567"/>
        <w:jc w:val="both"/>
      </w:pPr>
      <w:r w:rsidRPr="00723248">
        <w:lastRenderedPageBreak/>
        <w:t>4.2.1. Соблюдать ТК РФ, локальные нормативные акты Учреждения, условия трудовых договоров;</w:t>
      </w:r>
    </w:p>
    <w:p w14:paraId="1431EEDA" w14:textId="77777777" w:rsidR="007474CE" w:rsidRPr="00723248" w:rsidRDefault="007474CE" w:rsidP="007474CE">
      <w:pPr>
        <w:tabs>
          <w:tab w:val="left" w:pos="993"/>
        </w:tabs>
        <w:ind w:left="-284" w:right="-1" w:firstLine="567"/>
        <w:jc w:val="both"/>
      </w:pPr>
      <w:r w:rsidRPr="00723248">
        <w:t>4.2.2. Предоставлять работникам работу, обусловленную трудовым договором;</w:t>
      </w:r>
    </w:p>
    <w:p w14:paraId="5AA4D87E" w14:textId="77777777" w:rsidR="007474CE" w:rsidRPr="00723248" w:rsidRDefault="007474CE" w:rsidP="007474CE">
      <w:pPr>
        <w:tabs>
          <w:tab w:val="left" w:pos="993"/>
        </w:tabs>
        <w:ind w:left="-284" w:right="-1" w:firstLine="567"/>
        <w:jc w:val="both"/>
      </w:pPr>
      <w:r w:rsidRPr="00723248">
        <w:t>4.2.3. Обеспечивать безопасность труда и условия, отвечающие требованиям охраны и гигиены труда;</w:t>
      </w:r>
    </w:p>
    <w:p w14:paraId="01123591" w14:textId="77777777" w:rsidR="007474CE" w:rsidRPr="00723248" w:rsidRDefault="007474CE" w:rsidP="007474CE">
      <w:pPr>
        <w:numPr>
          <w:ilvl w:val="2"/>
          <w:numId w:val="17"/>
        </w:numPr>
        <w:tabs>
          <w:tab w:val="left" w:pos="567"/>
          <w:tab w:val="left" w:pos="993"/>
        </w:tabs>
        <w:suppressAutoHyphens/>
        <w:ind w:left="-284" w:right="-1" w:firstLine="567"/>
        <w:jc w:val="both"/>
      </w:pPr>
      <w:r w:rsidRPr="00723248">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329D9C58" w14:textId="77777777" w:rsidR="007474CE" w:rsidRPr="00723248" w:rsidRDefault="007474CE" w:rsidP="007474CE">
      <w:pPr>
        <w:tabs>
          <w:tab w:val="left" w:pos="993"/>
        </w:tabs>
        <w:ind w:left="-284" w:right="-1" w:firstLine="567"/>
        <w:jc w:val="both"/>
      </w:pPr>
      <w:r w:rsidRPr="00723248">
        <w:t>4.2.5. Выплачивать в полном объеме причитающуюся работникам заработную плату в сроки, установленные ТК РФ и коллективным договором;</w:t>
      </w:r>
    </w:p>
    <w:p w14:paraId="6383BD4D" w14:textId="77777777" w:rsidR="007474CE" w:rsidRPr="00723248" w:rsidRDefault="007474CE" w:rsidP="007474CE">
      <w:pPr>
        <w:tabs>
          <w:tab w:val="left" w:pos="993"/>
          <w:tab w:val="left" w:pos="1276"/>
          <w:tab w:val="left" w:pos="1418"/>
        </w:tabs>
        <w:ind w:left="-284" w:right="-1" w:firstLine="567"/>
        <w:jc w:val="both"/>
      </w:pPr>
      <w:r w:rsidRPr="00723248">
        <w:t>4.2.6. Своевременно выполнять предписания государственных надзорных и контрольных органов;</w:t>
      </w:r>
    </w:p>
    <w:p w14:paraId="50021670"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Обеспечивать бытовые нужды работников, связанные с исполнением ими трудовых обязанностей;</w:t>
      </w:r>
    </w:p>
    <w:p w14:paraId="7B23B893"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Своевременно рассматривать и внедрять предложения работников, направленные на улучшение работы, поддерживать и поощрять лучших работников;</w:t>
      </w:r>
    </w:p>
    <w:p w14:paraId="246CE334"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Укреплять трудовую дисциплину, улучшать условия труда;</w:t>
      </w:r>
    </w:p>
    <w:p w14:paraId="005508DA"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Обеспечивать надлежащее содержание помещений, их отопление, освещение, вентиляцию, оборудование; создавать нормальные условия для хранения верхней одежды работников;</w:t>
      </w:r>
    </w:p>
    <w:p w14:paraId="59414732"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Контролировать соблюдение работниками требований инструкций по охране труда, противопожарной охране;</w:t>
      </w:r>
    </w:p>
    <w:p w14:paraId="38552541"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14:paraId="3582F98B"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Обеспечивать систематическое повышение квалификации работников;</w:t>
      </w:r>
    </w:p>
    <w:p w14:paraId="7CAC158C" w14:textId="77777777" w:rsidR="007474CE" w:rsidRPr="00723248" w:rsidRDefault="007474CE" w:rsidP="007474CE">
      <w:pPr>
        <w:numPr>
          <w:ilvl w:val="2"/>
          <w:numId w:val="18"/>
        </w:numPr>
        <w:tabs>
          <w:tab w:val="left" w:pos="709"/>
          <w:tab w:val="left" w:pos="851"/>
          <w:tab w:val="left" w:pos="993"/>
        </w:tabs>
        <w:suppressAutoHyphens/>
        <w:ind w:left="-284" w:right="-1" w:firstLine="426"/>
        <w:jc w:val="both"/>
      </w:pPr>
      <w:r w:rsidRPr="00723248">
        <w:t>Способствовать созданию в коллективе деловой, творческой обстановки, поддерживать инициативу и активность работника;</w:t>
      </w:r>
    </w:p>
    <w:p w14:paraId="70C383B5" w14:textId="77777777" w:rsidR="007474CE" w:rsidRPr="00723248" w:rsidRDefault="007474CE" w:rsidP="007474CE">
      <w:pPr>
        <w:numPr>
          <w:ilvl w:val="2"/>
          <w:numId w:val="19"/>
        </w:numPr>
        <w:tabs>
          <w:tab w:val="left" w:pos="709"/>
          <w:tab w:val="left" w:pos="851"/>
          <w:tab w:val="left" w:pos="993"/>
        </w:tabs>
        <w:suppressAutoHyphens/>
        <w:ind w:left="-284" w:right="-1" w:firstLine="567"/>
        <w:jc w:val="both"/>
      </w:pPr>
      <w:r w:rsidRPr="00723248">
        <w:t>Осуществлять обязательное социальное страхование работников в порядке, установленном федеральным законом;</w:t>
      </w:r>
    </w:p>
    <w:p w14:paraId="17A0ADAB" w14:textId="77777777" w:rsidR="007474CE" w:rsidRPr="00723248" w:rsidRDefault="007474CE" w:rsidP="007474CE">
      <w:pPr>
        <w:numPr>
          <w:ilvl w:val="2"/>
          <w:numId w:val="19"/>
        </w:numPr>
        <w:tabs>
          <w:tab w:val="left" w:pos="0"/>
          <w:tab w:val="left" w:pos="851"/>
          <w:tab w:val="left" w:pos="993"/>
        </w:tabs>
        <w:suppressAutoHyphens/>
        <w:ind w:left="-284" w:right="-1" w:firstLine="567"/>
        <w:jc w:val="both"/>
      </w:pPr>
      <w:r w:rsidRPr="00723248">
        <w:t>Возмещать вред, причиненный работнику в связи с исполнением им трудовых обязанностей, в порядке и на условиях, установленных законодательством;</w:t>
      </w:r>
    </w:p>
    <w:p w14:paraId="0A3336CA" w14:textId="77777777" w:rsidR="007474CE" w:rsidRPr="00723248" w:rsidRDefault="007474CE" w:rsidP="007474CE">
      <w:pPr>
        <w:numPr>
          <w:ilvl w:val="2"/>
          <w:numId w:val="19"/>
        </w:numPr>
        <w:tabs>
          <w:tab w:val="left" w:pos="0"/>
          <w:tab w:val="left" w:pos="993"/>
        </w:tabs>
        <w:suppressAutoHyphens/>
        <w:ind w:left="-284" w:right="-1" w:firstLine="567"/>
        <w:jc w:val="both"/>
      </w:pPr>
      <w:r w:rsidRPr="00723248">
        <w:t>Заключать коллективный договор по требованию профсоюзного комитета или иного уполномоченного работниками представительного органа;</w:t>
      </w:r>
    </w:p>
    <w:p w14:paraId="69C9A9AA" w14:textId="77777777" w:rsidR="007474CE" w:rsidRPr="00723248" w:rsidRDefault="007474CE" w:rsidP="007474CE">
      <w:pPr>
        <w:numPr>
          <w:ilvl w:val="2"/>
          <w:numId w:val="19"/>
        </w:numPr>
        <w:tabs>
          <w:tab w:val="left" w:pos="0"/>
          <w:tab w:val="left" w:pos="993"/>
        </w:tabs>
        <w:suppressAutoHyphens/>
        <w:ind w:left="-284" w:right="-1" w:firstLine="567"/>
        <w:jc w:val="both"/>
      </w:pPr>
      <w:r w:rsidRPr="00723248">
        <w:t>Принимать меры по участию работников в управлении Учреждением, укреплять и развивать социальное партнерство;</w:t>
      </w:r>
    </w:p>
    <w:p w14:paraId="787EC721" w14:textId="77777777" w:rsidR="007474CE" w:rsidRPr="00723248" w:rsidRDefault="007474CE" w:rsidP="007474CE">
      <w:pPr>
        <w:numPr>
          <w:ilvl w:val="2"/>
          <w:numId w:val="19"/>
        </w:numPr>
        <w:tabs>
          <w:tab w:val="left" w:pos="0"/>
          <w:tab w:val="left" w:pos="993"/>
        </w:tabs>
        <w:suppressAutoHyphens/>
        <w:ind w:left="-284" w:right="-1" w:firstLine="567"/>
        <w:jc w:val="both"/>
      </w:pPr>
      <w:r w:rsidRPr="00723248">
        <w:t>Проводить мероприятия по сохранению рабочих мест.</w:t>
      </w:r>
    </w:p>
    <w:p w14:paraId="32AA3E2A" w14:textId="77777777" w:rsidR="007474CE" w:rsidRPr="00723248" w:rsidRDefault="007474CE" w:rsidP="007474CE">
      <w:pPr>
        <w:tabs>
          <w:tab w:val="left" w:pos="0"/>
          <w:tab w:val="left" w:pos="993"/>
        </w:tabs>
        <w:ind w:left="-284" w:right="-1" w:firstLine="567"/>
        <w:rPr>
          <w:b/>
        </w:rPr>
      </w:pPr>
    </w:p>
    <w:p w14:paraId="481FB0CB" w14:textId="77777777" w:rsidR="007474CE" w:rsidRPr="00723248" w:rsidRDefault="007474CE" w:rsidP="007474CE">
      <w:pPr>
        <w:tabs>
          <w:tab w:val="left" w:pos="0"/>
          <w:tab w:val="left" w:pos="993"/>
        </w:tabs>
        <w:ind w:left="-284" w:right="-1" w:firstLine="567"/>
        <w:jc w:val="center"/>
        <w:rPr>
          <w:b/>
        </w:rPr>
      </w:pPr>
      <w:r w:rsidRPr="00723248">
        <w:rPr>
          <w:b/>
          <w:lang w:val="en-US"/>
        </w:rPr>
        <w:t>V</w:t>
      </w:r>
      <w:r w:rsidRPr="00723248">
        <w:rPr>
          <w:b/>
        </w:rPr>
        <w:t>. ОСНОВНЫЕ ПРАВА И ОБЯЗАННОСТИ РАБОТНИКОВ.</w:t>
      </w:r>
    </w:p>
    <w:p w14:paraId="02CE25EE" w14:textId="77777777" w:rsidR="007474CE" w:rsidRPr="00723248" w:rsidRDefault="007474CE" w:rsidP="007474CE">
      <w:pPr>
        <w:tabs>
          <w:tab w:val="left" w:pos="0"/>
          <w:tab w:val="left" w:pos="993"/>
        </w:tabs>
        <w:ind w:left="-284" w:right="-1" w:firstLine="567"/>
        <w:rPr>
          <w:b/>
          <w:bCs/>
          <w:iCs/>
        </w:rPr>
      </w:pPr>
      <w:r w:rsidRPr="00723248">
        <w:rPr>
          <w:b/>
        </w:rPr>
        <w:t>5.1</w:t>
      </w:r>
      <w:r w:rsidRPr="00723248">
        <w:t xml:space="preserve">. </w:t>
      </w:r>
      <w:r w:rsidRPr="00723248">
        <w:rPr>
          <w:b/>
          <w:bCs/>
          <w:iCs/>
        </w:rPr>
        <w:t>Работник имеет право на:</w:t>
      </w:r>
    </w:p>
    <w:p w14:paraId="3991C832" w14:textId="77777777" w:rsidR="007474CE" w:rsidRPr="00723248" w:rsidRDefault="007474CE" w:rsidP="007474CE">
      <w:pPr>
        <w:tabs>
          <w:tab w:val="left" w:pos="0"/>
          <w:tab w:val="left" w:pos="993"/>
        </w:tabs>
        <w:ind w:left="-284" w:right="-1" w:firstLine="567"/>
        <w:jc w:val="both"/>
      </w:pPr>
      <w:r w:rsidRPr="00723248">
        <w:rPr>
          <w:bCs/>
          <w:iCs/>
        </w:rPr>
        <w:t xml:space="preserve">5.1.1. </w:t>
      </w:r>
      <w:r w:rsidRPr="00723248">
        <w:t>Заключение, изменение и расторжение трудового договора в порядке и на условиях, которые установлены ТК РФ, иными федеральными законами;</w:t>
      </w:r>
    </w:p>
    <w:p w14:paraId="28B9EA81" w14:textId="77777777" w:rsidR="007474CE" w:rsidRPr="00723248" w:rsidRDefault="007474CE" w:rsidP="007474CE">
      <w:pPr>
        <w:tabs>
          <w:tab w:val="left" w:pos="0"/>
          <w:tab w:val="left" w:pos="993"/>
        </w:tabs>
        <w:ind w:left="-284" w:right="-1" w:firstLine="567"/>
        <w:jc w:val="both"/>
      </w:pPr>
      <w:r w:rsidRPr="00723248">
        <w:t>5.1.2. Предоставление работы, обусловленной трудовым договором;</w:t>
      </w:r>
    </w:p>
    <w:p w14:paraId="7F661427" w14:textId="77777777" w:rsidR="007474CE" w:rsidRPr="00723248" w:rsidRDefault="007474CE" w:rsidP="007474CE">
      <w:pPr>
        <w:tabs>
          <w:tab w:val="left" w:pos="0"/>
          <w:tab w:val="left" w:pos="567"/>
          <w:tab w:val="left" w:pos="993"/>
        </w:tabs>
        <w:ind w:left="-284" w:right="-1" w:firstLine="567"/>
        <w:jc w:val="both"/>
      </w:pPr>
      <w:r w:rsidRPr="00723248">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14:paraId="0A200C57" w14:textId="77777777" w:rsidR="007474CE" w:rsidRPr="00723248" w:rsidRDefault="007474CE" w:rsidP="007474CE">
      <w:pPr>
        <w:shd w:val="clear" w:color="auto" w:fill="FFFFFF"/>
        <w:tabs>
          <w:tab w:val="left" w:pos="0"/>
          <w:tab w:val="left" w:pos="567"/>
          <w:tab w:val="left" w:pos="993"/>
        </w:tabs>
        <w:ind w:left="-284" w:right="-1" w:firstLine="567"/>
        <w:jc w:val="both"/>
      </w:pPr>
      <w:r w:rsidRPr="00723248">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0A8615F0" w14:textId="77777777" w:rsidR="007474CE" w:rsidRPr="00723248" w:rsidRDefault="007474CE" w:rsidP="007474CE">
      <w:pPr>
        <w:shd w:val="clear" w:color="auto" w:fill="FFFFFF"/>
        <w:tabs>
          <w:tab w:val="left" w:pos="567"/>
          <w:tab w:val="left" w:pos="709"/>
          <w:tab w:val="left" w:pos="851"/>
          <w:tab w:val="left" w:pos="993"/>
          <w:tab w:val="left" w:pos="1276"/>
          <w:tab w:val="left" w:pos="1418"/>
        </w:tabs>
        <w:ind w:left="-284" w:right="-1" w:firstLine="567"/>
        <w:jc w:val="both"/>
      </w:pPr>
      <w:r w:rsidRPr="00723248">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14:paraId="550451BB" w14:textId="77777777" w:rsidR="007474CE" w:rsidRPr="00723248" w:rsidRDefault="007474CE" w:rsidP="007474CE">
      <w:pPr>
        <w:shd w:val="clear" w:color="auto" w:fill="FFFFFF"/>
        <w:tabs>
          <w:tab w:val="left" w:pos="709"/>
          <w:tab w:val="left" w:pos="993"/>
        </w:tabs>
        <w:ind w:left="-284" w:right="-1" w:firstLine="567"/>
        <w:jc w:val="both"/>
      </w:pPr>
      <w:r w:rsidRPr="00723248">
        <w:t>5.1.6.  Полную достоверную информацию об условиях труда и требованиях охраны труда на рабочем месте;</w:t>
      </w:r>
    </w:p>
    <w:p w14:paraId="21C05FF5" w14:textId="77777777" w:rsidR="007474CE" w:rsidRPr="00723248" w:rsidRDefault="007474CE" w:rsidP="007474CE">
      <w:pPr>
        <w:shd w:val="clear" w:color="auto" w:fill="FFFFFF"/>
        <w:tabs>
          <w:tab w:val="left" w:pos="993"/>
        </w:tabs>
        <w:ind w:left="-284" w:right="-1" w:firstLine="567"/>
        <w:jc w:val="both"/>
      </w:pPr>
      <w:r w:rsidRPr="00723248">
        <w:lastRenderedPageBreak/>
        <w:t>5.1.7. Профессиональную подготовку, переподготовку и повышение квалификации</w:t>
      </w:r>
    </w:p>
    <w:p w14:paraId="6C2DF87E" w14:textId="77777777" w:rsidR="007474CE" w:rsidRPr="00723248" w:rsidRDefault="007474CE" w:rsidP="007474CE">
      <w:pPr>
        <w:shd w:val="clear" w:color="auto" w:fill="FFFFFF"/>
        <w:tabs>
          <w:tab w:val="left" w:pos="993"/>
        </w:tabs>
        <w:ind w:left="-284" w:right="-1" w:firstLine="567"/>
        <w:jc w:val="both"/>
      </w:pPr>
      <w:r w:rsidRPr="00723248">
        <w:t>5.1.8. Информацию о выполнении коллективного договора, соглашений;</w:t>
      </w:r>
    </w:p>
    <w:p w14:paraId="3AA2E658" w14:textId="77777777" w:rsidR="007474CE" w:rsidRPr="00723248" w:rsidRDefault="007474CE" w:rsidP="007474CE">
      <w:pPr>
        <w:shd w:val="clear" w:color="auto" w:fill="FFFFFF"/>
        <w:tabs>
          <w:tab w:val="left" w:pos="993"/>
        </w:tabs>
        <w:ind w:left="-284" w:right="-1" w:firstLine="567"/>
        <w:jc w:val="both"/>
      </w:pPr>
      <w:r w:rsidRPr="00723248">
        <w:t>5.1.9. Защиту своих трудовых прав, свобод и законных интересов всеми не запрещенными законами способами;</w:t>
      </w:r>
    </w:p>
    <w:p w14:paraId="166B9F74" w14:textId="77777777" w:rsidR="007474CE" w:rsidRPr="00723248" w:rsidRDefault="007474CE" w:rsidP="007474CE">
      <w:pPr>
        <w:shd w:val="clear" w:color="auto" w:fill="FFFFFF"/>
        <w:tabs>
          <w:tab w:val="left" w:pos="993"/>
        </w:tabs>
        <w:ind w:left="-284" w:right="-1" w:firstLine="567"/>
        <w:jc w:val="both"/>
      </w:pPr>
      <w:r w:rsidRPr="00723248">
        <w:t>5.1.10.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14:paraId="39D0E4AE" w14:textId="77777777" w:rsidR="007474CE" w:rsidRPr="00723248" w:rsidRDefault="007474CE" w:rsidP="007474CE">
      <w:pPr>
        <w:shd w:val="clear" w:color="auto" w:fill="FFFFFF"/>
        <w:tabs>
          <w:tab w:val="left" w:pos="993"/>
        </w:tabs>
        <w:ind w:left="-284" w:right="-1" w:firstLine="567"/>
        <w:jc w:val="both"/>
      </w:pPr>
      <w:r w:rsidRPr="00723248">
        <w:t>5.1.11. Возмещение вреда, причиненного ему в связи с исполнением им трудовых обязанностей, и компенсацию морального вреда в порядке, установленном ТК РФ, иными федеральными законами;</w:t>
      </w:r>
    </w:p>
    <w:p w14:paraId="1DE1C240" w14:textId="77777777" w:rsidR="007474CE" w:rsidRPr="00723248" w:rsidRDefault="007474CE" w:rsidP="007474CE">
      <w:pPr>
        <w:shd w:val="clear" w:color="auto" w:fill="FFFFFF"/>
        <w:tabs>
          <w:tab w:val="left" w:pos="993"/>
          <w:tab w:val="left" w:pos="1560"/>
        </w:tabs>
        <w:ind w:left="-284" w:right="-1" w:firstLine="567"/>
        <w:jc w:val="both"/>
      </w:pPr>
      <w:r w:rsidRPr="00723248">
        <w:t>5.1.12. Обязательное социальное страхование в случаях, предусмотренных федеральными законами;</w:t>
      </w:r>
    </w:p>
    <w:p w14:paraId="78E5DF52" w14:textId="77777777" w:rsidR="007474CE" w:rsidRPr="00723248" w:rsidRDefault="007474CE" w:rsidP="007474CE">
      <w:pPr>
        <w:shd w:val="clear" w:color="auto" w:fill="FFFFFF"/>
        <w:tabs>
          <w:tab w:val="left" w:pos="993"/>
        </w:tabs>
        <w:ind w:left="-284" w:right="-1" w:firstLine="567"/>
        <w:jc w:val="both"/>
      </w:pPr>
      <w:r w:rsidRPr="00723248">
        <w:t>5.1.13. Рабочее место, соответствующее требованиям охраны труда;</w:t>
      </w:r>
    </w:p>
    <w:p w14:paraId="25B55755" w14:textId="77777777" w:rsidR="007474CE" w:rsidRPr="00723248" w:rsidRDefault="007474CE" w:rsidP="007474CE">
      <w:pPr>
        <w:shd w:val="clear" w:color="auto" w:fill="FFFFFF"/>
        <w:tabs>
          <w:tab w:val="left" w:pos="993"/>
        </w:tabs>
        <w:ind w:left="-284" w:right="-1" w:firstLine="567"/>
        <w:jc w:val="both"/>
      </w:pPr>
      <w:r w:rsidRPr="00723248">
        <w:t>5.1.14.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38E42C2D" w14:textId="77777777" w:rsidR="007474CE" w:rsidRPr="00723248" w:rsidRDefault="007474CE" w:rsidP="007474CE">
      <w:pPr>
        <w:shd w:val="clear" w:color="auto" w:fill="FFFFFF"/>
        <w:tabs>
          <w:tab w:val="left" w:pos="993"/>
        </w:tabs>
        <w:ind w:left="-284" w:right="-1" w:firstLine="567"/>
        <w:jc w:val="both"/>
      </w:pPr>
      <w:r w:rsidRPr="00723248">
        <w:t>5.1.15. Обеспечение средствами индивидуальной и коллективной защиты в соответствии с требованиями охраны труда за счет средств работодателя;</w:t>
      </w:r>
    </w:p>
    <w:p w14:paraId="247F7B16" w14:textId="77777777" w:rsidR="007474CE" w:rsidRPr="00723248" w:rsidRDefault="007474CE" w:rsidP="007474CE">
      <w:pPr>
        <w:shd w:val="clear" w:color="auto" w:fill="FFFFFF"/>
        <w:tabs>
          <w:tab w:val="left" w:pos="993"/>
        </w:tabs>
        <w:ind w:left="-284" w:right="-1" w:firstLine="567"/>
        <w:jc w:val="both"/>
      </w:pPr>
      <w:r w:rsidRPr="00723248">
        <w:t>5.1.16. Обучение безопасным методам и приемам труда за счет средств работодателя;</w:t>
      </w:r>
    </w:p>
    <w:p w14:paraId="49A1D26F" w14:textId="77777777" w:rsidR="007474CE" w:rsidRPr="00723248" w:rsidRDefault="007474CE" w:rsidP="007474CE">
      <w:pPr>
        <w:shd w:val="clear" w:color="auto" w:fill="FFFFFF"/>
        <w:tabs>
          <w:tab w:val="left" w:pos="993"/>
        </w:tabs>
        <w:ind w:left="-284" w:right="-1" w:firstLine="567"/>
        <w:jc w:val="both"/>
      </w:pPr>
      <w:r w:rsidRPr="00723248">
        <w:t>5.1.17. Профессиональную переподготовку за счет средств работодателя в случае ликвидации рабочего места вследствие нарушения требований охраны труда;</w:t>
      </w:r>
    </w:p>
    <w:p w14:paraId="6012C530" w14:textId="77777777" w:rsidR="007474CE" w:rsidRPr="00723248" w:rsidRDefault="007474CE" w:rsidP="007474CE">
      <w:pPr>
        <w:shd w:val="clear" w:color="auto" w:fill="FFFFFF"/>
        <w:tabs>
          <w:tab w:val="left" w:pos="993"/>
        </w:tabs>
        <w:ind w:left="-284" w:right="-1" w:firstLine="567"/>
        <w:jc w:val="both"/>
      </w:pPr>
      <w:r w:rsidRPr="00723248">
        <w:t>5.1.18.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14:paraId="4B23AC9C"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5.1.19.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14:paraId="32A1C546"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5.1.20.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0319D7CA"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5.1.21. Участие в управлении Учреждением.</w:t>
      </w:r>
    </w:p>
    <w:p w14:paraId="11780D31" w14:textId="77777777" w:rsidR="007474CE" w:rsidRPr="00723248" w:rsidRDefault="007474CE" w:rsidP="007474CE">
      <w:pPr>
        <w:shd w:val="clear" w:color="auto" w:fill="FFFFFF"/>
        <w:tabs>
          <w:tab w:val="left" w:pos="567"/>
          <w:tab w:val="left" w:pos="709"/>
          <w:tab w:val="left" w:pos="993"/>
        </w:tabs>
        <w:ind w:left="-284" w:right="-1" w:firstLine="567"/>
        <w:jc w:val="both"/>
      </w:pPr>
    </w:p>
    <w:p w14:paraId="459EDC1B" w14:textId="77777777" w:rsidR="007474CE" w:rsidRPr="00723248" w:rsidRDefault="007474CE" w:rsidP="007474CE">
      <w:pPr>
        <w:shd w:val="clear" w:color="auto" w:fill="FFFFFF"/>
        <w:tabs>
          <w:tab w:val="left" w:pos="567"/>
          <w:tab w:val="left" w:pos="709"/>
          <w:tab w:val="left" w:pos="993"/>
        </w:tabs>
        <w:ind w:left="-284" w:right="-1" w:firstLine="567"/>
        <w:rPr>
          <w:b/>
        </w:rPr>
      </w:pPr>
      <w:r w:rsidRPr="00723248">
        <w:rPr>
          <w:b/>
        </w:rPr>
        <w:t>5.2. Педагогический работник имеет право на:</w:t>
      </w:r>
    </w:p>
    <w:p w14:paraId="7A6ED757"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5.2.1. Повышение квалификации;</w:t>
      </w:r>
    </w:p>
    <w:p w14:paraId="09481527"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5.2.2. Аттестацию на добровольной основе на соответствующую квалификационную категорию и получение ее в случае успешного прохождения аттестации;</w:t>
      </w:r>
    </w:p>
    <w:p w14:paraId="2D60260D"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5.2.3. Сокращенную рабочую неделю, удлиненный оплачиваемый отпуск, получение досрочной страховой пенсии, социальные гарантии и льготы;</w:t>
      </w:r>
    </w:p>
    <w:p w14:paraId="5CA092FE"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5.2.4. Дополнительные льготы, предоставляемые в регионе педагогическим работникам Учреждения.</w:t>
      </w:r>
    </w:p>
    <w:p w14:paraId="1734050D" w14:textId="77777777" w:rsidR="007474CE" w:rsidRPr="00723248" w:rsidRDefault="007474CE" w:rsidP="007474CE">
      <w:pPr>
        <w:shd w:val="clear" w:color="auto" w:fill="FFFFFF"/>
        <w:tabs>
          <w:tab w:val="left" w:pos="567"/>
          <w:tab w:val="left" w:pos="709"/>
          <w:tab w:val="left" w:pos="993"/>
        </w:tabs>
        <w:ind w:left="-284" w:right="-1" w:firstLine="567"/>
        <w:jc w:val="both"/>
      </w:pPr>
    </w:p>
    <w:p w14:paraId="41B270FB"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14:paraId="75A51BEE" w14:textId="77777777" w:rsidR="007474CE" w:rsidRPr="00723248" w:rsidRDefault="007474CE" w:rsidP="007474CE">
      <w:pPr>
        <w:shd w:val="clear" w:color="auto" w:fill="FFFFFF"/>
        <w:tabs>
          <w:tab w:val="left" w:pos="567"/>
          <w:tab w:val="left" w:pos="709"/>
          <w:tab w:val="left" w:pos="993"/>
        </w:tabs>
        <w:ind w:left="-284" w:right="-1" w:firstLine="567"/>
        <w:jc w:val="both"/>
      </w:pPr>
    </w:p>
    <w:p w14:paraId="5A2D75FE" w14:textId="77777777" w:rsidR="007474CE" w:rsidRPr="00723248" w:rsidRDefault="007474CE" w:rsidP="007474CE">
      <w:pPr>
        <w:shd w:val="clear" w:color="auto" w:fill="FFFFFF"/>
        <w:tabs>
          <w:tab w:val="left" w:pos="567"/>
          <w:tab w:val="left" w:pos="709"/>
          <w:tab w:val="left" w:pos="993"/>
        </w:tabs>
        <w:ind w:left="-284" w:right="-1" w:firstLine="567"/>
        <w:rPr>
          <w:b/>
        </w:rPr>
      </w:pPr>
      <w:r w:rsidRPr="00723248">
        <w:rPr>
          <w:b/>
        </w:rPr>
        <w:t>5.4. Работник обязан:</w:t>
      </w:r>
    </w:p>
    <w:p w14:paraId="1D1466EB"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lastRenderedPageBreak/>
        <w:t>5.4.1. Добросовестно выполнять трудовые обязанности, возложенные на него трудовым договором;</w:t>
      </w:r>
    </w:p>
    <w:p w14:paraId="32BD1073"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5.4.2. Соблюдать требования Устава Учреждения, Правила внутреннего трудового распорядка и трудовую дисциплину;</w:t>
      </w:r>
    </w:p>
    <w:p w14:paraId="1A2CE5C5"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5.4.3. Бережно относиться к имуществу работодателя и других работников;</w:t>
      </w:r>
    </w:p>
    <w:p w14:paraId="47776FD0"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5.4.4. Выполнять установленные нормы труда;</w:t>
      </w:r>
    </w:p>
    <w:p w14:paraId="4C094FB6"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5.4.5. Своевременно и точно выполнять распоряжения администрации, если они не противоречат законодательству;</w:t>
      </w:r>
    </w:p>
    <w:p w14:paraId="1C43C818"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14:paraId="6F60056D"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5.4.7. Содержать свое рабочее место в порядке, с учетом требований к учреждению образования;</w:t>
      </w:r>
    </w:p>
    <w:p w14:paraId="51BD1617"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5.4.8. Систематически повышать свою квалификацию;</w:t>
      </w:r>
    </w:p>
    <w:p w14:paraId="5E0554FC"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14:paraId="0D9A1F37"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5.4.10. Соблюдать и охранять права и свободы воспитанников;</w:t>
      </w:r>
    </w:p>
    <w:p w14:paraId="6CAC4862"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14:paraId="2861DBC7" w14:textId="77777777" w:rsidR="007474CE" w:rsidRPr="00723248" w:rsidRDefault="007474CE" w:rsidP="007474CE">
      <w:pPr>
        <w:shd w:val="clear" w:color="auto" w:fill="FFFFFF"/>
        <w:tabs>
          <w:tab w:val="left" w:pos="567"/>
          <w:tab w:val="left" w:pos="709"/>
          <w:tab w:val="left" w:pos="993"/>
        </w:tabs>
        <w:ind w:left="-284" w:right="-1" w:firstLine="567"/>
        <w:jc w:val="both"/>
      </w:pPr>
      <w:r w:rsidRPr="00723248">
        <w:t>5.4.12. Отказаться от выполнения работ в случаях возникновения непосредственной опасности для жизни и здоровья людей, а также при необеспечении средствами индивидуальной и коллективной защиты.</w:t>
      </w:r>
    </w:p>
    <w:p w14:paraId="4D3924A7" w14:textId="65337791" w:rsidR="007474CE" w:rsidRPr="00723248" w:rsidRDefault="007474CE" w:rsidP="007474CE">
      <w:pPr>
        <w:shd w:val="clear" w:color="auto" w:fill="FFFFFF"/>
        <w:tabs>
          <w:tab w:val="left" w:pos="142"/>
          <w:tab w:val="left" w:pos="426"/>
          <w:tab w:val="left" w:pos="567"/>
          <w:tab w:val="left" w:pos="993"/>
        </w:tabs>
        <w:ind w:left="-284" w:right="-1" w:firstLine="567"/>
        <w:jc w:val="both"/>
      </w:pPr>
      <w:r w:rsidRPr="00723248">
        <w:t xml:space="preserve">5.5. Педагогические работники проходят аттестацию согласно </w:t>
      </w:r>
      <w:r w:rsidRPr="00937B82">
        <w:t>Трудовому кодексу РФ, иным федеральным законам.</w:t>
      </w:r>
    </w:p>
    <w:p w14:paraId="243FFFD3" w14:textId="77777777" w:rsidR="007474CE" w:rsidRPr="00723248" w:rsidRDefault="007474CE" w:rsidP="007474CE">
      <w:pPr>
        <w:tabs>
          <w:tab w:val="left" w:pos="142"/>
          <w:tab w:val="left" w:pos="426"/>
          <w:tab w:val="left" w:pos="567"/>
          <w:tab w:val="left" w:pos="993"/>
        </w:tabs>
        <w:ind w:left="-284" w:right="-1" w:firstLine="567"/>
        <w:jc w:val="both"/>
      </w:pPr>
      <w:r w:rsidRPr="00723248">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14:paraId="4645FD5F" w14:textId="77777777" w:rsidR="007474CE" w:rsidRPr="00723248" w:rsidRDefault="007474CE" w:rsidP="007474CE">
      <w:pPr>
        <w:shd w:val="clear" w:color="auto" w:fill="FFFFFF"/>
        <w:tabs>
          <w:tab w:val="left" w:pos="993"/>
        </w:tabs>
        <w:ind w:left="-284" w:right="-1" w:firstLine="567"/>
        <w:jc w:val="both"/>
      </w:pPr>
      <w:r w:rsidRPr="00723248">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14:paraId="0615F670" w14:textId="77777777" w:rsidR="007474CE" w:rsidRPr="00723248" w:rsidRDefault="007474CE" w:rsidP="007474CE">
      <w:pPr>
        <w:tabs>
          <w:tab w:val="left" w:pos="993"/>
        </w:tabs>
        <w:ind w:left="-284" w:right="-1" w:firstLine="567"/>
      </w:pPr>
    </w:p>
    <w:p w14:paraId="139BE0C3" w14:textId="77777777" w:rsidR="007474CE" w:rsidRPr="00723248" w:rsidRDefault="007474CE" w:rsidP="007474CE">
      <w:pPr>
        <w:tabs>
          <w:tab w:val="left" w:pos="284"/>
          <w:tab w:val="left" w:pos="993"/>
        </w:tabs>
        <w:ind w:left="-284" w:right="-1"/>
        <w:jc w:val="center"/>
        <w:rPr>
          <w:b/>
        </w:rPr>
      </w:pPr>
      <w:r w:rsidRPr="00723248">
        <w:rPr>
          <w:b/>
          <w:lang w:val="en-US"/>
        </w:rPr>
        <w:t>VI</w:t>
      </w:r>
      <w:r w:rsidRPr="00723248">
        <w:rPr>
          <w:b/>
        </w:rPr>
        <w:t>. ОХРАНА ТРУДА И ПРОИЗВОДСТВЕННАЯ САНИТАРИЯ.</w:t>
      </w:r>
    </w:p>
    <w:p w14:paraId="5E0A438C" w14:textId="77777777" w:rsidR="007474CE" w:rsidRPr="00723248" w:rsidRDefault="007474CE" w:rsidP="007474CE">
      <w:pPr>
        <w:tabs>
          <w:tab w:val="left" w:pos="284"/>
          <w:tab w:val="left" w:pos="993"/>
        </w:tabs>
        <w:spacing w:after="120"/>
        <w:ind w:left="-284" w:right="-1" w:firstLine="567"/>
        <w:jc w:val="both"/>
        <w:rPr>
          <w:lang w:val="x-none" w:eastAsia="x-none"/>
        </w:rPr>
      </w:pPr>
      <w:r w:rsidRPr="00723248">
        <w:rPr>
          <w:lang w:val="x-none" w:eastAsia="x-none"/>
        </w:rPr>
        <w:t>6.1.</w:t>
      </w:r>
      <w:r w:rsidRPr="00723248">
        <w:rPr>
          <w:lang w:eastAsia="x-none"/>
        </w:rPr>
        <w:t xml:space="preserve"> </w:t>
      </w:r>
      <w:r w:rsidRPr="00723248">
        <w:rPr>
          <w:lang w:val="x-none" w:eastAsia="x-none"/>
        </w:rPr>
        <w:t xml:space="preserve">Каждый работник обязан соблюдать требования </w:t>
      </w:r>
      <w:r w:rsidRPr="00723248">
        <w:rPr>
          <w:lang w:eastAsia="x-none"/>
        </w:rPr>
        <w:t>охраны труда</w:t>
      </w:r>
      <w:r w:rsidRPr="00723248">
        <w:rPr>
          <w:lang w:val="x-none" w:eastAsia="x-none"/>
        </w:rPr>
        <w:t xml:space="preserve">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w:t>
      </w:r>
      <w:r w:rsidRPr="00723248">
        <w:rPr>
          <w:lang w:eastAsia="x-none"/>
        </w:rPr>
        <w:t xml:space="preserve"> </w:t>
      </w:r>
      <w:r w:rsidRPr="00723248">
        <w:rPr>
          <w:lang w:val="x-none" w:eastAsia="x-none"/>
        </w:rPr>
        <w:t>и социально</w:t>
      </w:r>
      <w:r w:rsidRPr="00723248">
        <w:rPr>
          <w:lang w:eastAsia="x-none"/>
        </w:rPr>
        <w:t>й защиты</w:t>
      </w:r>
      <w:r w:rsidRPr="00723248">
        <w:rPr>
          <w:lang w:val="x-none" w:eastAsia="x-none"/>
        </w:rPr>
        <w:t xml:space="preserve"> РФ (</w:t>
      </w:r>
      <w:proofErr w:type="spellStart"/>
      <w:r w:rsidRPr="00723248">
        <w:rPr>
          <w:lang w:val="x-none" w:eastAsia="x-none"/>
        </w:rPr>
        <w:t>Рострудинспекция</w:t>
      </w:r>
      <w:proofErr w:type="spellEnd"/>
      <w:r w:rsidRPr="00723248">
        <w:rPr>
          <w:lang w:val="x-none" w:eastAsia="x-none"/>
        </w:rPr>
        <w:t>), предписания органов трудовой инспекции профсоюзов и представителей совместных комиссий по охране труда.</w:t>
      </w:r>
    </w:p>
    <w:p w14:paraId="4ACE403A" w14:textId="77777777" w:rsidR="007474CE" w:rsidRPr="00723248" w:rsidRDefault="007474CE" w:rsidP="007474CE">
      <w:pPr>
        <w:numPr>
          <w:ilvl w:val="1"/>
          <w:numId w:val="20"/>
        </w:numPr>
        <w:tabs>
          <w:tab w:val="left" w:pos="284"/>
          <w:tab w:val="left" w:pos="993"/>
        </w:tabs>
        <w:suppressAutoHyphens/>
        <w:ind w:left="-284" w:right="-1" w:firstLine="567"/>
        <w:jc w:val="both"/>
      </w:pPr>
      <w:r w:rsidRPr="00723248">
        <w:t>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и другими нормативными документами МО и Н РФ и МО и Н РТ по охране труда.</w:t>
      </w:r>
    </w:p>
    <w:p w14:paraId="6582E043" w14:textId="77777777" w:rsidR="007474CE" w:rsidRPr="00723248" w:rsidRDefault="007474CE" w:rsidP="007474CE">
      <w:pPr>
        <w:numPr>
          <w:ilvl w:val="1"/>
          <w:numId w:val="20"/>
        </w:numPr>
        <w:tabs>
          <w:tab w:val="left" w:pos="993"/>
        </w:tabs>
        <w:suppressAutoHyphens/>
        <w:ind w:left="-284" w:right="-1" w:firstLine="567"/>
        <w:jc w:val="both"/>
      </w:pPr>
      <w:r w:rsidRPr="00723248">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14:paraId="68E25975" w14:textId="77777777" w:rsidR="007474CE" w:rsidRPr="00723248" w:rsidRDefault="007474CE" w:rsidP="007474CE">
      <w:pPr>
        <w:numPr>
          <w:ilvl w:val="1"/>
          <w:numId w:val="20"/>
        </w:numPr>
        <w:tabs>
          <w:tab w:val="left" w:pos="993"/>
        </w:tabs>
        <w:suppressAutoHyphens/>
        <w:ind w:left="-284" w:right="-1" w:firstLine="567"/>
        <w:jc w:val="both"/>
      </w:pPr>
      <w:r w:rsidRPr="00723248">
        <w:lastRenderedPageBreak/>
        <w:t xml:space="preserve">6.4. В целях предупреждения несчастных случаев и профессиональных заболеваний должны строго выполняться общие и специальные предписания по охране труда,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723248">
        <w:rPr>
          <w:lang w:val="en-US"/>
        </w:rPr>
        <w:t>VIII</w:t>
      </w:r>
      <w:r w:rsidRPr="00723248">
        <w:t xml:space="preserve"> настоящих Правил.</w:t>
      </w:r>
    </w:p>
    <w:p w14:paraId="4E8EC5A7" w14:textId="77777777" w:rsidR="007474CE" w:rsidRPr="00723248" w:rsidRDefault="007474CE" w:rsidP="007474CE">
      <w:pPr>
        <w:numPr>
          <w:ilvl w:val="1"/>
          <w:numId w:val="20"/>
        </w:numPr>
        <w:tabs>
          <w:tab w:val="left" w:pos="993"/>
        </w:tabs>
        <w:suppressAutoHyphens/>
        <w:ind w:left="-284" w:right="-1" w:firstLine="567"/>
        <w:jc w:val="both"/>
      </w:pPr>
      <w:r w:rsidRPr="00723248">
        <w:t>6.5. Должностные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14:paraId="564183F0" w14:textId="77777777" w:rsidR="007474CE" w:rsidRPr="00723248" w:rsidRDefault="007474CE" w:rsidP="007474CE">
      <w:pPr>
        <w:numPr>
          <w:ilvl w:val="1"/>
          <w:numId w:val="20"/>
        </w:numPr>
        <w:tabs>
          <w:tab w:val="left" w:pos="993"/>
        </w:tabs>
        <w:suppressAutoHyphens/>
        <w:ind w:left="-284" w:right="-1" w:firstLine="567"/>
        <w:jc w:val="both"/>
      </w:pPr>
      <w:r w:rsidRPr="00723248">
        <w:t>6.6. Руководитель обязан пополнять предписания по охране труда, относящиеся к работе, выполняемой подчиненными лицами, контролировать реализацию таких предписаний.</w:t>
      </w:r>
    </w:p>
    <w:p w14:paraId="2A6F7A16" w14:textId="77777777" w:rsidR="007474CE" w:rsidRPr="00723248" w:rsidRDefault="007474CE" w:rsidP="007474CE">
      <w:pPr>
        <w:numPr>
          <w:ilvl w:val="1"/>
          <w:numId w:val="20"/>
        </w:numPr>
        <w:tabs>
          <w:tab w:val="left" w:pos="993"/>
        </w:tabs>
        <w:suppressAutoHyphens/>
        <w:ind w:left="-284" w:right="-1" w:firstLine="567"/>
        <w:jc w:val="both"/>
      </w:pPr>
      <w:r w:rsidRPr="00723248">
        <w:t xml:space="preserve">6.7. Руководитель, виновный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w:t>
      </w:r>
      <w:proofErr w:type="spellStart"/>
      <w:r w:rsidRPr="00723248">
        <w:t>Рострудинспекции</w:t>
      </w:r>
      <w:proofErr w:type="spellEnd"/>
      <w:r w:rsidRPr="00723248">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14:paraId="11AB670D" w14:textId="77777777" w:rsidR="007474CE" w:rsidRPr="00723248" w:rsidRDefault="007474CE" w:rsidP="007474CE">
      <w:pPr>
        <w:numPr>
          <w:ilvl w:val="1"/>
          <w:numId w:val="20"/>
        </w:numPr>
        <w:tabs>
          <w:tab w:val="left" w:pos="993"/>
        </w:tabs>
        <w:suppressAutoHyphens/>
        <w:ind w:left="-284" w:right="-1"/>
        <w:jc w:val="both"/>
      </w:pPr>
    </w:p>
    <w:p w14:paraId="779D1504" w14:textId="77777777" w:rsidR="007474CE" w:rsidRPr="00723248" w:rsidRDefault="007474CE" w:rsidP="007474CE">
      <w:pPr>
        <w:tabs>
          <w:tab w:val="left" w:pos="993"/>
        </w:tabs>
        <w:ind w:left="-284" w:right="-1"/>
        <w:jc w:val="center"/>
        <w:rPr>
          <w:b/>
        </w:rPr>
      </w:pPr>
      <w:r w:rsidRPr="00723248">
        <w:rPr>
          <w:b/>
          <w:lang w:val="en-US"/>
        </w:rPr>
        <w:t>VII</w:t>
      </w:r>
      <w:r w:rsidRPr="00723248">
        <w:rPr>
          <w:b/>
        </w:rPr>
        <w:t>.  СОЦИАЛЬНЫЕ ГАРАНТИИ, ПООЩРЕНИЯ ЗА УСПЕХИ В РАБОТЕ.</w:t>
      </w:r>
    </w:p>
    <w:p w14:paraId="603C3C9A" w14:textId="77777777" w:rsidR="007474CE" w:rsidRPr="00723248" w:rsidRDefault="007474CE" w:rsidP="007474CE">
      <w:pPr>
        <w:numPr>
          <w:ilvl w:val="1"/>
          <w:numId w:val="21"/>
        </w:numPr>
        <w:tabs>
          <w:tab w:val="clear" w:pos="360"/>
          <w:tab w:val="num" w:pos="0"/>
          <w:tab w:val="left" w:pos="709"/>
        </w:tabs>
        <w:suppressAutoHyphens/>
        <w:ind w:left="-284" w:right="-1" w:firstLine="567"/>
        <w:jc w:val="both"/>
      </w:pPr>
      <w:r w:rsidRPr="00723248">
        <w:t xml:space="preserve">  Работники, а в соответствующих случаях и члены их семей обеспечиваются за счет средств государственного социального страхования:</w:t>
      </w:r>
    </w:p>
    <w:p w14:paraId="01EDCD6B" w14:textId="77777777" w:rsidR="007474CE" w:rsidRPr="00723248" w:rsidRDefault="007474CE" w:rsidP="007474CE">
      <w:pPr>
        <w:numPr>
          <w:ilvl w:val="0"/>
          <w:numId w:val="6"/>
        </w:numPr>
        <w:tabs>
          <w:tab w:val="num" w:pos="284"/>
          <w:tab w:val="left" w:pos="993"/>
        </w:tabs>
        <w:suppressAutoHyphens/>
        <w:ind w:left="-284" w:right="-1" w:hanging="284"/>
        <w:jc w:val="both"/>
      </w:pPr>
      <w:r w:rsidRPr="00723248">
        <w:t>пособиями по временной нетрудоспособности;</w:t>
      </w:r>
    </w:p>
    <w:p w14:paraId="1AEE43D0" w14:textId="77777777" w:rsidR="007474CE" w:rsidRPr="00723248" w:rsidRDefault="007474CE" w:rsidP="007474CE">
      <w:pPr>
        <w:numPr>
          <w:ilvl w:val="0"/>
          <w:numId w:val="6"/>
        </w:numPr>
        <w:tabs>
          <w:tab w:val="num" w:pos="284"/>
          <w:tab w:val="left" w:pos="993"/>
        </w:tabs>
        <w:suppressAutoHyphens/>
        <w:ind w:left="-284" w:right="-1" w:hanging="284"/>
        <w:jc w:val="both"/>
      </w:pPr>
      <w:r w:rsidRPr="00723248">
        <w:t>пособиями по беременности и родам и единовременными пособиями за постановку на учет в медицинских учреждениях в ранние сроки беременности;</w:t>
      </w:r>
    </w:p>
    <w:p w14:paraId="41AC300C" w14:textId="77777777" w:rsidR="007474CE" w:rsidRPr="00723248" w:rsidRDefault="007474CE" w:rsidP="007474CE">
      <w:pPr>
        <w:numPr>
          <w:ilvl w:val="0"/>
          <w:numId w:val="6"/>
        </w:numPr>
        <w:tabs>
          <w:tab w:val="num" w:pos="284"/>
          <w:tab w:val="left" w:pos="993"/>
        </w:tabs>
        <w:suppressAutoHyphens/>
        <w:ind w:left="-284" w:right="-1" w:hanging="284"/>
        <w:jc w:val="both"/>
      </w:pPr>
      <w:r w:rsidRPr="00723248">
        <w:t>пособиями при рождении ребенка;</w:t>
      </w:r>
    </w:p>
    <w:p w14:paraId="05BC10A8" w14:textId="77777777" w:rsidR="007474CE" w:rsidRPr="00723248" w:rsidRDefault="007474CE" w:rsidP="007474CE">
      <w:pPr>
        <w:numPr>
          <w:ilvl w:val="0"/>
          <w:numId w:val="6"/>
        </w:numPr>
        <w:tabs>
          <w:tab w:val="num" w:pos="284"/>
          <w:tab w:val="left" w:pos="993"/>
        </w:tabs>
        <w:suppressAutoHyphens/>
        <w:ind w:left="-284" w:right="-1" w:hanging="284"/>
        <w:jc w:val="both"/>
      </w:pPr>
      <w:r w:rsidRPr="00723248">
        <w:t>пособиями при усыновлении ребенка;</w:t>
      </w:r>
    </w:p>
    <w:p w14:paraId="1AD7BDC6" w14:textId="77777777" w:rsidR="007474CE" w:rsidRPr="00723248" w:rsidRDefault="007474CE" w:rsidP="007474CE">
      <w:pPr>
        <w:numPr>
          <w:ilvl w:val="0"/>
          <w:numId w:val="6"/>
        </w:numPr>
        <w:tabs>
          <w:tab w:val="num" w:pos="284"/>
          <w:tab w:val="left" w:pos="993"/>
        </w:tabs>
        <w:suppressAutoHyphens/>
        <w:ind w:left="-284" w:right="-1" w:hanging="284"/>
        <w:jc w:val="both"/>
      </w:pPr>
      <w:r w:rsidRPr="00723248">
        <w:t>пособиями по уходу за ребенком до достижения им возраста до полутора лет;</w:t>
      </w:r>
    </w:p>
    <w:p w14:paraId="61980602" w14:textId="77777777" w:rsidR="007474CE" w:rsidRPr="00723248" w:rsidRDefault="007474CE" w:rsidP="007474CE">
      <w:pPr>
        <w:numPr>
          <w:ilvl w:val="0"/>
          <w:numId w:val="6"/>
        </w:numPr>
        <w:tabs>
          <w:tab w:val="num" w:pos="284"/>
          <w:tab w:val="left" w:pos="993"/>
        </w:tabs>
        <w:suppressAutoHyphens/>
        <w:ind w:left="-284" w:right="-1" w:hanging="284"/>
        <w:jc w:val="both"/>
      </w:pPr>
      <w:r w:rsidRPr="00723248">
        <w:t>пенсиями по старости, по инвалидности и по случаю потери кормильца, а некоторые категории работников – также пенсиями за выслугу лет.</w:t>
      </w:r>
    </w:p>
    <w:p w14:paraId="202B5398" w14:textId="77777777" w:rsidR="007474CE" w:rsidRPr="00723248" w:rsidRDefault="007474CE" w:rsidP="007474CE">
      <w:pPr>
        <w:numPr>
          <w:ilvl w:val="1"/>
          <w:numId w:val="21"/>
        </w:numPr>
        <w:tabs>
          <w:tab w:val="clear" w:pos="360"/>
          <w:tab w:val="num" w:pos="0"/>
          <w:tab w:val="left" w:pos="709"/>
        </w:tabs>
        <w:suppressAutoHyphens/>
        <w:ind w:left="-284" w:right="-1" w:firstLine="567"/>
        <w:jc w:val="both"/>
      </w:pPr>
      <w:r w:rsidRPr="00723248">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14:paraId="3932B208" w14:textId="77777777" w:rsidR="007474CE" w:rsidRPr="00723248" w:rsidRDefault="007474CE" w:rsidP="007474CE">
      <w:pPr>
        <w:numPr>
          <w:ilvl w:val="0"/>
          <w:numId w:val="7"/>
        </w:numPr>
        <w:tabs>
          <w:tab w:val="num" w:pos="0"/>
          <w:tab w:val="left" w:pos="426"/>
          <w:tab w:val="left" w:pos="709"/>
        </w:tabs>
        <w:suppressAutoHyphens/>
        <w:ind w:left="-284" w:right="-1" w:firstLine="0"/>
        <w:jc w:val="both"/>
      </w:pPr>
      <w:r w:rsidRPr="00723248">
        <w:t>объявление благодарности;</w:t>
      </w:r>
    </w:p>
    <w:p w14:paraId="68E49F24" w14:textId="77777777" w:rsidR="007474CE" w:rsidRPr="00723248" w:rsidRDefault="007474CE" w:rsidP="007474CE">
      <w:pPr>
        <w:numPr>
          <w:ilvl w:val="0"/>
          <w:numId w:val="7"/>
        </w:numPr>
        <w:tabs>
          <w:tab w:val="num" w:pos="0"/>
          <w:tab w:val="left" w:pos="426"/>
          <w:tab w:val="left" w:pos="709"/>
        </w:tabs>
        <w:suppressAutoHyphens/>
        <w:ind w:left="-284" w:right="-1" w:firstLine="0"/>
        <w:jc w:val="both"/>
      </w:pPr>
      <w:r w:rsidRPr="00723248">
        <w:t>выплата премии;</w:t>
      </w:r>
    </w:p>
    <w:p w14:paraId="25BA17CC" w14:textId="77777777" w:rsidR="007474CE" w:rsidRPr="00723248" w:rsidRDefault="007474CE" w:rsidP="007474CE">
      <w:pPr>
        <w:numPr>
          <w:ilvl w:val="0"/>
          <w:numId w:val="7"/>
        </w:numPr>
        <w:tabs>
          <w:tab w:val="num" w:pos="0"/>
          <w:tab w:val="left" w:pos="426"/>
          <w:tab w:val="left" w:pos="709"/>
        </w:tabs>
        <w:suppressAutoHyphens/>
        <w:ind w:left="-284" w:right="-1" w:firstLine="0"/>
        <w:jc w:val="both"/>
      </w:pPr>
      <w:r w:rsidRPr="00723248">
        <w:t>награждение ценным подарком;</w:t>
      </w:r>
    </w:p>
    <w:p w14:paraId="6F2FC047" w14:textId="77777777" w:rsidR="007474CE" w:rsidRPr="00723248" w:rsidRDefault="007474CE" w:rsidP="007474CE">
      <w:pPr>
        <w:numPr>
          <w:ilvl w:val="0"/>
          <w:numId w:val="7"/>
        </w:numPr>
        <w:tabs>
          <w:tab w:val="num" w:pos="0"/>
          <w:tab w:val="left" w:pos="426"/>
          <w:tab w:val="left" w:pos="709"/>
        </w:tabs>
        <w:suppressAutoHyphens/>
        <w:ind w:left="-284" w:right="-1" w:firstLine="0"/>
        <w:jc w:val="both"/>
      </w:pPr>
      <w:r w:rsidRPr="00723248">
        <w:t>награждение Почетной грамотой;</w:t>
      </w:r>
    </w:p>
    <w:p w14:paraId="15F05576" w14:textId="77777777" w:rsidR="007474CE" w:rsidRPr="00723248" w:rsidRDefault="007474CE" w:rsidP="007474CE">
      <w:pPr>
        <w:numPr>
          <w:ilvl w:val="0"/>
          <w:numId w:val="7"/>
        </w:numPr>
        <w:tabs>
          <w:tab w:val="num" w:pos="0"/>
          <w:tab w:val="left" w:pos="426"/>
          <w:tab w:val="left" w:pos="709"/>
        </w:tabs>
        <w:suppressAutoHyphens/>
        <w:ind w:left="-284" w:right="-1" w:firstLine="0"/>
        <w:jc w:val="both"/>
      </w:pPr>
      <w:r w:rsidRPr="00723248">
        <w:t>занесение в Книгу почета, на Доску почета;</w:t>
      </w:r>
    </w:p>
    <w:p w14:paraId="400B5879" w14:textId="77777777" w:rsidR="007474CE" w:rsidRPr="00723248" w:rsidRDefault="007474CE" w:rsidP="007474CE">
      <w:pPr>
        <w:numPr>
          <w:ilvl w:val="0"/>
          <w:numId w:val="7"/>
        </w:numPr>
        <w:tabs>
          <w:tab w:val="num" w:pos="0"/>
          <w:tab w:val="left" w:pos="426"/>
          <w:tab w:val="left" w:pos="709"/>
        </w:tabs>
        <w:suppressAutoHyphens/>
        <w:ind w:left="-284" w:right="-1" w:firstLine="0"/>
        <w:jc w:val="both"/>
      </w:pPr>
      <w:r w:rsidRPr="00723248">
        <w:t>предоставление к званию лучшего по профессии.</w:t>
      </w:r>
    </w:p>
    <w:p w14:paraId="0E4DF42D" w14:textId="77777777" w:rsidR="007474CE" w:rsidRPr="00723248" w:rsidRDefault="007474CE" w:rsidP="007474CE">
      <w:pPr>
        <w:numPr>
          <w:ilvl w:val="1"/>
          <w:numId w:val="21"/>
        </w:numPr>
        <w:tabs>
          <w:tab w:val="clear" w:pos="360"/>
          <w:tab w:val="num" w:pos="0"/>
          <w:tab w:val="left" w:pos="709"/>
        </w:tabs>
        <w:suppressAutoHyphens/>
        <w:ind w:left="-284" w:right="-1" w:firstLine="567"/>
        <w:jc w:val="both"/>
      </w:pPr>
      <w:r w:rsidRPr="00723248">
        <w:t>. 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законодательством для работников образования.</w:t>
      </w:r>
    </w:p>
    <w:p w14:paraId="5F9D0A22" w14:textId="77777777" w:rsidR="007474CE" w:rsidRPr="00723248" w:rsidRDefault="007474CE" w:rsidP="007474CE">
      <w:pPr>
        <w:numPr>
          <w:ilvl w:val="1"/>
          <w:numId w:val="21"/>
        </w:numPr>
        <w:tabs>
          <w:tab w:val="clear" w:pos="360"/>
          <w:tab w:val="num" w:pos="0"/>
          <w:tab w:val="left" w:pos="709"/>
        </w:tabs>
        <w:suppressAutoHyphens/>
        <w:ind w:left="-284" w:right="-1" w:firstLine="567"/>
        <w:jc w:val="both"/>
      </w:pPr>
      <w:r w:rsidRPr="00723248">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14:paraId="269AA580" w14:textId="77777777" w:rsidR="007474CE" w:rsidRPr="00723248" w:rsidRDefault="007474CE" w:rsidP="007474CE">
      <w:pPr>
        <w:tabs>
          <w:tab w:val="num" w:pos="0"/>
          <w:tab w:val="left" w:pos="709"/>
        </w:tabs>
        <w:suppressAutoHyphens/>
        <w:ind w:left="-284" w:right="-1" w:firstLine="567"/>
        <w:jc w:val="both"/>
      </w:pPr>
      <w:r w:rsidRPr="00723248">
        <w:t>7.5. Поощрения объявляются в приказе по Учреждению, доводятся до сведения всего коллектива и заносятся в трудовую книжку работника.</w:t>
      </w:r>
    </w:p>
    <w:p w14:paraId="15CBEF9A" w14:textId="77777777" w:rsidR="007474CE" w:rsidRPr="00723248" w:rsidRDefault="007474CE" w:rsidP="007474CE">
      <w:pPr>
        <w:tabs>
          <w:tab w:val="num" w:pos="0"/>
          <w:tab w:val="left" w:pos="709"/>
        </w:tabs>
        <w:suppressAutoHyphens/>
        <w:ind w:left="-284" w:right="-1" w:firstLine="567"/>
        <w:jc w:val="both"/>
      </w:pPr>
      <w:r w:rsidRPr="00723248">
        <w:t>7.6. При применении мер поощрения обеспечивается сочетание материального и морального стимулирования труда.</w:t>
      </w:r>
    </w:p>
    <w:p w14:paraId="371F2010" w14:textId="77777777" w:rsidR="0061324A" w:rsidRDefault="007474CE" w:rsidP="007474CE">
      <w:pPr>
        <w:tabs>
          <w:tab w:val="num" w:pos="0"/>
          <w:tab w:val="left" w:pos="993"/>
        </w:tabs>
        <w:suppressAutoHyphens/>
        <w:ind w:left="-284" w:right="-1" w:firstLine="567"/>
        <w:jc w:val="both"/>
      </w:pPr>
      <w:r w:rsidRPr="00723248">
        <w:t>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w:t>
      </w:r>
    </w:p>
    <w:p w14:paraId="4BB3A117" w14:textId="27324D3C" w:rsidR="007474CE" w:rsidRPr="00723248" w:rsidRDefault="0061324A" w:rsidP="007474CE">
      <w:pPr>
        <w:tabs>
          <w:tab w:val="num" w:pos="0"/>
          <w:tab w:val="left" w:pos="993"/>
        </w:tabs>
        <w:suppressAutoHyphens/>
        <w:ind w:left="-284" w:right="-1" w:firstLine="567"/>
        <w:jc w:val="both"/>
      </w:pPr>
      <w:r>
        <w:lastRenderedPageBreak/>
        <w:t>7.8. Выплата премии осуществляется</w:t>
      </w:r>
      <w:bookmarkStart w:id="2" w:name="_GoBack"/>
      <w:bookmarkEnd w:id="2"/>
      <w:r w:rsidR="007474CE" w:rsidRPr="00723248">
        <w:t xml:space="preserve"> </w:t>
      </w:r>
      <w:r w:rsidRPr="0061324A">
        <w:t>из фонда экономии заработной платы, при наличии денежных средств.</w:t>
      </w:r>
    </w:p>
    <w:p w14:paraId="4537C765" w14:textId="77777777" w:rsidR="007474CE" w:rsidRPr="00723248" w:rsidRDefault="007474CE" w:rsidP="007474CE">
      <w:pPr>
        <w:tabs>
          <w:tab w:val="left" w:pos="993"/>
        </w:tabs>
        <w:ind w:left="-284" w:right="-1"/>
        <w:jc w:val="center"/>
        <w:rPr>
          <w:b/>
        </w:rPr>
      </w:pPr>
    </w:p>
    <w:p w14:paraId="07E957F2" w14:textId="77777777" w:rsidR="007474CE" w:rsidRPr="00723248" w:rsidRDefault="007474CE" w:rsidP="007474CE">
      <w:pPr>
        <w:tabs>
          <w:tab w:val="left" w:pos="993"/>
        </w:tabs>
        <w:ind w:left="-284" w:right="-1"/>
        <w:jc w:val="center"/>
        <w:rPr>
          <w:b/>
        </w:rPr>
      </w:pPr>
      <w:r w:rsidRPr="00723248">
        <w:rPr>
          <w:b/>
          <w:lang w:val="en-US"/>
        </w:rPr>
        <w:t>VIII</w:t>
      </w:r>
      <w:r w:rsidRPr="00723248">
        <w:rPr>
          <w:b/>
        </w:rPr>
        <w:t>. ОТВЕТСТВЕННОСТЬ ЗА НАРУШЕНИЯ ТРУДОВОЙ ДИСЦИПЛИНЫ.</w:t>
      </w:r>
    </w:p>
    <w:p w14:paraId="1DDF81C2" w14:textId="77777777" w:rsidR="007474CE" w:rsidRPr="00723248" w:rsidRDefault="007474CE" w:rsidP="007474CE">
      <w:pPr>
        <w:tabs>
          <w:tab w:val="left" w:pos="993"/>
        </w:tabs>
        <w:ind w:left="-284" w:right="-1" w:firstLine="567"/>
        <w:jc w:val="both"/>
      </w:pPr>
      <w:r w:rsidRPr="00723248">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применения иных мер, предусмотренных действующим законодательством.</w:t>
      </w:r>
    </w:p>
    <w:p w14:paraId="2281B4B6" w14:textId="77777777" w:rsidR="007474CE" w:rsidRPr="00723248" w:rsidRDefault="007474CE" w:rsidP="007474CE">
      <w:pPr>
        <w:tabs>
          <w:tab w:val="left" w:pos="993"/>
        </w:tabs>
        <w:ind w:left="-284" w:right="-1" w:firstLine="567"/>
        <w:jc w:val="both"/>
      </w:pPr>
      <w:r w:rsidRPr="00723248">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14:paraId="64FE7DA9" w14:textId="77777777" w:rsidR="007474CE" w:rsidRPr="00723248" w:rsidRDefault="007474CE" w:rsidP="007474CE">
      <w:pPr>
        <w:tabs>
          <w:tab w:val="left" w:pos="993"/>
        </w:tabs>
        <w:ind w:left="-284" w:right="-1" w:firstLine="567"/>
        <w:jc w:val="both"/>
      </w:pPr>
      <w:r w:rsidRPr="00723248">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14:paraId="1227AA8B" w14:textId="77777777" w:rsidR="007474CE" w:rsidRPr="00723248" w:rsidRDefault="007474CE" w:rsidP="007474CE">
      <w:pPr>
        <w:tabs>
          <w:tab w:val="left" w:pos="993"/>
        </w:tabs>
        <w:ind w:left="-284" w:right="-1" w:firstLine="567"/>
        <w:jc w:val="both"/>
      </w:pPr>
      <w:r w:rsidRPr="00723248">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14:paraId="16C64A6D" w14:textId="77777777" w:rsidR="007474CE" w:rsidRPr="00723248" w:rsidRDefault="007474CE" w:rsidP="007474CE">
      <w:pPr>
        <w:tabs>
          <w:tab w:val="left" w:pos="993"/>
        </w:tabs>
        <w:ind w:left="-284" w:right="-1" w:firstLine="567"/>
        <w:jc w:val="both"/>
      </w:pPr>
      <w:r w:rsidRPr="00723248">
        <w:t>8.5. За нарушение трудовой дисциплины администрация применяет следующие дисциплинарные взыскания:</w:t>
      </w:r>
    </w:p>
    <w:p w14:paraId="5021E65A" w14:textId="77777777" w:rsidR="007474CE" w:rsidRPr="00723248" w:rsidRDefault="007474CE" w:rsidP="007474CE">
      <w:pPr>
        <w:numPr>
          <w:ilvl w:val="0"/>
          <w:numId w:val="8"/>
        </w:numPr>
        <w:tabs>
          <w:tab w:val="left" w:pos="0"/>
        </w:tabs>
        <w:suppressAutoHyphens/>
        <w:ind w:left="-284" w:right="-1" w:firstLine="0"/>
        <w:jc w:val="both"/>
      </w:pPr>
      <w:r w:rsidRPr="00723248">
        <w:t>замечание;</w:t>
      </w:r>
    </w:p>
    <w:p w14:paraId="3F8EF1B9" w14:textId="77777777" w:rsidR="007474CE" w:rsidRPr="00723248" w:rsidRDefault="007474CE" w:rsidP="007474CE">
      <w:pPr>
        <w:numPr>
          <w:ilvl w:val="0"/>
          <w:numId w:val="8"/>
        </w:numPr>
        <w:tabs>
          <w:tab w:val="left" w:pos="0"/>
        </w:tabs>
        <w:suppressAutoHyphens/>
        <w:ind w:left="-284" w:right="-1" w:firstLine="0"/>
        <w:jc w:val="both"/>
      </w:pPr>
      <w:r w:rsidRPr="00723248">
        <w:t>выговор;</w:t>
      </w:r>
    </w:p>
    <w:p w14:paraId="69DC16AE" w14:textId="77777777" w:rsidR="007474CE" w:rsidRPr="00723248" w:rsidRDefault="007474CE" w:rsidP="007474CE">
      <w:pPr>
        <w:numPr>
          <w:ilvl w:val="0"/>
          <w:numId w:val="8"/>
        </w:numPr>
        <w:tabs>
          <w:tab w:val="left" w:pos="0"/>
        </w:tabs>
        <w:suppressAutoHyphens/>
        <w:ind w:left="-284" w:right="-1" w:firstLine="0"/>
        <w:jc w:val="both"/>
      </w:pPr>
      <w:r w:rsidRPr="00723248">
        <w:t>увольнение по соответствующим основаниям.</w:t>
      </w:r>
    </w:p>
    <w:p w14:paraId="3B5EEE33" w14:textId="77777777" w:rsidR="007474CE" w:rsidRPr="00723248" w:rsidRDefault="007474CE" w:rsidP="007474CE">
      <w:pPr>
        <w:tabs>
          <w:tab w:val="left" w:pos="567"/>
          <w:tab w:val="left" w:pos="993"/>
        </w:tabs>
        <w:ind w:left="-284" w:right="-1" w:firstLine="567"/>
        <w:jc w:val="both"/>
      </w:pPr>
      <w:r w:rsidRPr="00723248">
        <w:t>8.6.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14:paraId="43E4DDF7" w14:textId="77777777" w:rsidR="007474CE" w:rsidRPr="00723248" w:rsidRDefault="007474CE" w:rsidP="007474CE">
      <w:pPr>
        <w:tabs>
          <w:tab w:val="left" w:pos="993"/>
        </w:tabs>
        <w:ind w:left="-284" w:right="-1" w:firstLine="567"/>
        <w:jc w:val="both"/>
      </w:pPr>
      <w:r w:rsidRPr="00723248">
        <w:t xml:space="preserve"> 8.7. Помимо оснований, предусмотренные ТК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14:paraId="3E24127D" w14:textId="77777777" w:rsidR="007474CE" w:rsidRPr="00723248" w:rsidRDefault="007474CE" w:rsidP="007474CE">
      <w:pPr>
        <w:numPr>
          <w:ilvl w:val="0"/>
          <w:numId w:val="9"/>
        </w:numPr>
        <w:tabs>
          <w:tab w:val="left" w:pos="0"/>
          <w:tab w:val="left" w:pos="993"/>
        </w:tabs>
        <w:suppressAutoHyphens/>
        <w:ind w:left="-284" w:right="-1" w:firstLine="0"/>
        <w:jc w:val="both"/>
      </w:pPr>
      <w:r w:rsidRPr="00723248">
        <w:t>повторное в течение одного года грубое нарушение Устава Учреждения;</w:t>
      </w:r>
    </w:p>
    <w:p w14:paraId="08E62360" w14:textId="77777777" w:rsidR="007474CE" w:rsidRPr="00723248" w:rsidRDefault="007474CE" w:rsidP="007474CE">
      <w:pPr>
        <w:numPr>
          <w:ilvl w:val="0"/>
          <w:numId w:val="9"/>
        </w:numPr>
        <w:tabs>
          <w:tab w:val="left" w:pos="0"/>
          <w:tab w:val="left" w:pos="993"/>
        </w:tabs>
        <w:suppressAutoHyphens/>
        <w:ind w:left="-284" w:right="-1" w:firstLine="0"/>
        <w:jc w:val="both"/>
      </w:pPr>
      <w:r w:rsidRPr="00723248">
        <w:t>применение, в том числе однократное, методов воспитания, связанных с физическим и (или) психологическим насилием над личностью обучающегося.</w:t>
      </w:r>
    </w:p>
    <w:p w14:paraId="7FE7C4CE" w14:textId="77777777" w:rsidR="007474CE" w:rsidRPr="00723248" w:rsidRDefault="007474CE" w:rsidP="007474CE">
      <w:pPr>
        <w:tabs>
          <w:tab w:val="left" w:pos="426"/>
          <w:tab w:val="left" w:pos="993"/>
        </w:tabs>
        <w:ind w:left="-284" w:right="-1" w:firstLine="567"/>
        <w:jc w:val="both"/>
      </w:pPr>
      <w:r w:rsidRPr="00723248">
        <w:t xml:space="preserve">8.8. За один дисциплинарный проступок может быть применено только одно дисциплинарное взыскание. </w:t>
      </w:r>
    </w:p>
    <w:p w14:paraId="7976161B" w14:textId="77777777" w:rsidR="007474CE" w:rsidRPr="00723248" w:rsidRDefault="007474CE" w:rsidP="007474CE">
      <w:pPr>
        <w:tabs>
          <w:tab w:val="left" w:pos="142"/>
          <w:tab w:val="left" w:pos="993"/>
          <w:tab w:val="left" w:pos="1560"/>
        </w:tabs>
        <w:ind w:left="-284" w:right="-1" w:firstLine="567"/>
        <w:jc w:val="both"/>
      </w:pPr>
      <w:r w:rsidRPr="00723248">
        <w:t xml:space="preserve"> 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14:paraId="423B1301" w14:textId="77777777" w:rsidR="007474CE" w:rsidRPr="00723248" w:rsidRDefault="007474CE" w:rsidP="007474CE">
      <w:pPr>
        <w:tabs>
          <w:tab w:val="left" w:pos="426"/>
          <w:tab w:val="left" w:pos="567"/>
          <w:tab w:val="left" w:pos="993"/>
        </w:tabs>
        <w:ind w:left="-284" w:right="-1" w:firstLine="567"/>
        <w:jc w:val="both"/>
      </w:pPr>
      <w:r w:rsidRPr="00723248">
        <w:t>8.10. Дисциплинарные взыскания на руководителя применяются Учредителем, который имеет право назначения и увольнения этого работника, дисциплинарное взыскание.</w:t>
      </w:r>
    </w:p>
    <w:p w14:paraId="6F54D751" w14:textId="77777777" w:rsidR="007474CE" w:rsidRPr="00723248" w:rsidRDefault="007474CE" w:rsidP="007474CE">
      <w:pPr>
        <w:tabs>
          <w:tab w:val="left" w:pos="426"/>
          <w:tab w:val="left" w:pos="567"/>
          <w:tab w:val="left" w:pos="993"/>
        </w:tabs>
        <w:ind w:left="-284" w:right="-1" w:firstLine="567"/>
        <w:jc w:val="both"/>
      </w:pPr>
      <w:r w:rsidRPr="00723248">
        <w:t xml:space="preserve">8.11. Дисциплинарные взыскания применяются администрацией Учреждения, а также соответствующими должностными лицами органов </w:t>
      </w:r>
      <w:proofErr w:type="gramStart"/>
      <w:r w:rsidRPr="00723248">
        <w:t>образования</w:t>
      </w:r>
      <w:proofErr w:type="gramEnd"/>
      <w:r w:rsidRPr="00723248">
        <w:t xml:space="preserve"> в пределах предоставленных им прав.</w:t>
      </w:r>
    </w:p>
    <w:p w14:paraId="24D522FB"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w:t>
      </w:r>
      <w:r w:rsidRPr="00723248">
        <w:lastRenderedPageBreak/>
        <w:t>служить препятствием для применения дисциплинарного взыскания. Отказ оформляется актом.</w:t>
      </w:r>
    </w:p>
    <w:p w14:paraId="1FABC809"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14:paraId="1C25B460" w14:textId="77777777" w:rsidR="007474CE" w:rsidRPr="00723248" w:rsidRDefault="007474CE" w:rsidP="007474CE">
      <w:pPr>
        <w:tabs>
          <w:tab w:val="left" w:pos="0"/>
          <w:tab w:val="num" w:pos="142"/>
          <w:tab w:val="left" w:pos="993"/>
        </w:tabs>
        <w:ind w:left="-284" w:right="-1" w:firstLine="567"/>
        <w:jc w:val="both"/>
      </w:pPr>
      <w:r w:rsidRPr="00723248">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14:paraId="6D8575B4"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14:paraId="34016863"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14:paraId="350E6A51"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в течении 3 рабочих дней.</w:t>
      </w:r>
    </w:p>
    <w:p w14:paraId="051182CA"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Приказ (распоряжение) в необходимых случаях доводится до сведения работников.</w:t>
      </w:r>
    </w:p>
    <w:p w14:paraId="0BD33F4D"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14:paraId="42301E20"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14:paraId="4B009175"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В течение срока действия дисциплинарного взыскания меры поощрения, указанные в настоящих Правилах, к работнику не применяются.</w:t>
      </w:r>
    </w:p>
    <w:p w14:paraId="6FD91B8E"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14:paraId="7702FF8F"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14:paraId="4912FD38" w14:textId="77777777" w:rsidR="007474CE" w:rsidRPr="00723248" w:rsidRDefault="007474CE" w:rsidP="007474CE">
      <w:pPr>
        <w:numPr>
          <w:ilvl w:val="1"/>
          <w:numId w:val="22"/>
        </w:numPr>
        <w:tabs>
          <w:tab w:val="clear" w:pos="480"/>
          <w:tab w:val="left" w:pos="0"/>
          <w:tab w:val="num" w:pos="142"/>
          <w:tab w:val="left" w:pos="993"/>
        </w:tabs>
        <w:suppressAutoHyphens/>
        <w:ind w:left="-284" w:right="-1" w:firstLine="567"/>
        <w:jc w:val="both"/>
      </w:pPr>
      <w:r w:rsidRPr="00723248">
        <w:t xml:space="preserve"> В случае несогласия работника с наложенным на него трудовым взысканием он вправе обратиться в комиссию по трудовым спорам или в суд.</w:t>
      </w:r>
    </w:p>
    <w:p w14:paraId="78893950" w14:textId="77777777" w:rsidR="007474CE" w:rsidRPr="00723248" w:rsidRDefault="007474CE" w:rsidP="007474CE">
      <w:pPr>
        <w:ind w:right="-568"/>
        <w:jc w:val="both"/>
      </w:pPr>
    </w:p>
    <w:p w14:paraId="4368A873" w14:textId="77777777" w:rsidR="007474CE" w:rsidRPr="00723248" w:rsidRDefault="007474CE" w:rsidP="007474CE">
      <w:pPr>
        <w:widowControl w:val="0"/>
        <w:shd w:val="clear" w:color="auto" w:fill="FFFFFF"/>
        <w:tabs>
          <w:tab w:val="left" w:pos="926"/>
          <w:tab w:val="left" w:leader="underscore" w:pos="4464"/>
        </w:tabs>
        <w:suppressAutoHyphens/>
        <w:autoSpaceDE w:val="0"/>
        <w:autoSpaceDN w:val="0"/>
        <w:adjustRightInd w:val="0"/>
        <w:ind w:right="-568"/>
        <w:jc w:val="right"/>
        <w:rPr>
          <w:i/>
          <w:sz w:val="29"/>
          <w:szCs w:val="29"/>
        </w:rPr>
      </w:pPr>
    </w:p>
    <w:p w14:paraId="699894FB" w14:textId="77777777" w:rsidR="002862CD" w:rsidRDefault="002862CD"/>
    <w:sectPr w:rsidR="002862CD">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9B56E3" w14:textId="77777777" w:rsidR="006645E0" w:rsidRDefault="006645E0" w:rsidP="006645E0">
      <w:r>
        <w:separator/>
      </w:r>
    </w:p>
  </w:endnote>
  <w:endnote w:type="continuationSeparator" w:id="0">
    <w:p w14:paraId="0DD91C1D" w14:textId="77777777" w:rsidR="006645E0" w:rsidRDefault="006645E0" w:rsidP="00664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159336"/>
      <w:docPartObj>
        <w:docPartGallery w:val="Page Numbers (Bottom of Page)"/>
        <w:docPartUnique/>
      </w:docPartObj>
    </w:sdtPr>
    <w:sdtEndPr/>
    <w:sdtContent>
      <w:p w14:paraId="0B90E664" w14:textId="3759C9EF" w:rsidR="006645E0" w:rsidRDefault="006645E0">
        <w:pPr>
          <w:pStyle w:val="a7"/>
          <w:jc w:val="right"/>
        </w:pPr>
        <w:r>
          <w:fldChar w:fldCharType="begin"/>
        </w:r>
        <w:r>
          <w:instrText>PAGE   \* MERGEFORMAT</w:instrText>
        </w:r>
        <w:r>
          <w:fldChar w:fldCharType="separate"/>
        </w:r>
        <w:r w:rsidR="0061324A">
          <w:rPr>
            <w:noProof/>
          </w:rPr>
          <w:t>12</w:t>
        </w:r>
        <w:r>
          <w:fldChar w:fldCharType="end"/>
        </w:r>
      </w:p>
    </w:sdtContent>
  </w:sdt>
  <w:p w14:paraId="071EBA1F" w14:textId="77777777" w:rsidR="006645E0" w:rsidRDefault="006645E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62596C" w14:textId="77777777" w:rsidR="006645E0" w:rsidRDefault="006645E0" w:rsidP="006645E0">
      <w:r>
        <w:separator/>
      </w:r>
    </w:p>
  </w:footnote>
  <w:footnote w:type="continuationSeparator" w:id="0">
    <w:p w14:paraId="0744975C" w14:textId="77777777" w:rsidR="006645E0" w:rsidRDefault="006645E0" w:rsidP="006645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8"/>
      <w:numFmt w:val="decimal"/>
      <w:lvlText w:val="%1."/>
      <w:lvlJc w:val="left"/>
      <w:pPr>
        <w:tabs>
          <w:tab w:val="num" w:pos="480"/>
        </w:tabs>
        <w:ind w:left="480" w:hanging="480"/>
      </w:pPr>
    </w:lvl>
    <w:lvl w:ilvl="1">
      <w:start w:val="1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C"/>
    <w:multiLevelType w:val="multilevel"/>
    <w:tmpl w:val="0000000C"/>
    <w:name w:val="WW8Num1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13"/>
    <w:multiLevelType w:val="multilevel"/>
    <w:tmpl w:val="00000013"/>
    <w:name w:val="WW8Num19"/>
    <w:lvl w:ilvl="0">
      <w:start w:val="4"/>
      <w:numFmt w:val="decimal"/>
      <w:lvlText w:val="%1."/>
      <w:lvlJc w:val="left"/>
      <w:pPr>
        <w:tabs>
          <w:tab w:val="num" w:pos="0"/>
        </w:tabs>
        <w:ind w:left="540" w:hanging="540"/>
      </w:pPr>
    </w:lvl>
    <w:lvl w:ilvl="1">
      <w:start w:val="1"/>
      <w:numFmt w:val="decimal"/>
      <w:lvlText w:val="%1.%2."/>
      <w:lvlJc w:val="left"/>
      <w:pPr>
        <w:tabs>
          <w:tab w:val="num" w:pos="0"/>
        </w:tabs>
        <w:ind w:left="900"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0000018"/>
    <w:multiLevelType w:val="multilevel"/>
    <w:tmpl w:val="00000018"/>
    <w:name w:val="WW8Num24"/>
    <w:lvl w:ilvl="0">
      <w:start w:val="4"/>
      <w:numFmt w:val="decimal"/>
      <w:lvlText w:val="%1."/>
      <w:lvlJc w:val="left"/>
      <w:pPr>
        <w:tabs>
          <w:tab w:val="num" w:pos="0"/>
        </w:tabs>
        <w:ind w:left="540" w:hanging="540"/>
      </w:pPr>
    </w:lvl>
    <w:lvl w:ilvl="1">
      <w:start w:val="2"/>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0001D"/>
    <w:multiLevelType w:val="multilevel"/>
    <w:tmpl w:val="0000001D"/>
    <w:name w:val="WW8Num29"/>
    <w:lvl w:ilvl="0">
      <w:start w:val="3"/>
      <w:numFmt w:val="decimal"/>
      <w:lvlText w:val="%1."/>
      <w:lvlJc w:val="left"/>
      <w:pPr>
        <w:tabs>
          <w:tab w:val="num" w:pos="0"/>
        </w:tabs>
        <w:ind w:left="360" w:hanging="360"/>
      </w:pPr>
    </w:lvl>
    <w:lvl w:ilvl="1">
      <w:start w:val="1"/>
      <w:numFmt w:val="decimal"/>
      <w:lvlText w:val="%1.%2."/>
      <w:lvlJc w:val="left"/>
      <w:pPr>
        <w:tabs>
          <w:tab w:val="num" w:pos="0"/>
        </w:tabs>
        <w:ind w:left="1260" w:hanging="360"/>
      </w:p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420" w:hanging="720"/>
      </w:pPr>
    </w:lvl>
    <w:lvl w:ilvl="4">
      <w:start w:val="1"/>
      <w:numFmt w:val="decimal"/>
      <w:lvlText w:val="%1.%2.%3.%4.%5."/>
      <w:lvlJc w:val="left"/>
      <w:pPr>
        <w:tabs>
          <w:tab w:val="num" w:pos="0"/>
        </w:tabs>
        <w:ind w:left="4680" w:hanging="1080"/>
      </w:pPr>
    </w:lvl>
    <w:lvl w:ilvl="5">
      <w:start w:val="1"/>
      <w:numFmt w:val="decimal"/>
      <w:lvlText w:val="%1.%2.%3.%4.%5.%6."/>
      <w:lvlJc w:val="left"/>
      <w:pPr>
        <w:tabs>
          <w:tab w:val="num" w:pos="0"/>
        </w:tabs>
        <w:ind w:left="5580" w:hanging="1080"/>
      </w:pPr>
    </w:lvl>
    <w:lvl w:ilvl="6">
      <w:start w:val="1"/>
      <w:numFmt w:val="decimal"/>
      <w:lvlText w:val="%1.%2.%3.%4.%5.%6.%7."/>
      <w:lvlJc w:val="left"/>
      <w:pPr>
        <w:tabs>
          <w:tab w:val="num" w:pos="0"/>
        </w:tabs>
        <w:ind w:left="6840" w:hanging="1440"/>
      </w:pPr>
    </w:lvl>
    <w:lvl w:ilvl="7">
      <w:start w:val="1"/>
      <w:numFmt w:val="decimal"/>
      <w:lvlText w:val="%1.%2.%3.%4.%5.%6.%7.%8."/>
      <w:lvlJc w:val="left"/>
      <w:pPr>
        <w:tabs>
          <w:tab w:val="num" w:pos="0"/>
        </w:tabs>
        <w:ind w:left="7740" w:hanging="1440"/>
      </w:pPr>
    </w:lvl>
    <w:lvl w:ilvl="8">
      <w:start w:val="1"/>
      <w:numFmt w:val="decimal"/>
      <w:lvlText w:val="%1.%2.%3.%4.%5.%6.%7.%8.%9."/>
      <w:lvlJc w:val="left"/>
      <w:pPr>
        <w:tabs>
          <w:tab w:val="num" w:pos="0"/>
        </w:tabs>
        <w:ind w:left="9000" w:hanging="1800"/>
      </w:pPr>
    </w:lvl>
  </w:abstractNum>
  <w:abstractNum w:abstractNumId="5">
    <w:nsid w:val="00000026"/>
    <w:multiLevelType w:val="multilevel"/>
    <w:tmpl w:val="00000026"/>
    <w:name w:val="WW8Num38"/>
    <w:lvl w:ilvl="0">
      <w:start w:val="1"/>
      <w:numFmt w:val="decimal"/>
      <w:lvlText w:val="%1."/>
      <w:lvlJc w:val="left"/>
      <w:pPr>
        <w:tabs>
          <w:tab w:val="num" w:pos="780"/>
        </w:tabs>
        <w:ind w:left="780" w:hanging="42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6">
    <w:nsid w:val="00000029"/>
    <w:multiLevelType w:val="multilevel"/>
    <w:tmpl w:val="00000029"/>
    <w:name w:val="WW8Num41"/>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0000002F"/>
    <w:multiLevelType w:val="multilevel"/>
    <w:tmpl w:val="0000002F"/>
    <w:name w:val="WW8Num47"/>
    <w:lvl w:ilvl="0">
      <w:start w:val="4"/>
      <w:numFmt w:val="decimal"/>
      <w:lvlText w:val="%1."/>
      <w:lvlJc w:val="left"/>
      <w:pPr>
        <w:tabs>
          <w:tab w:val="num" w:pos="0"/>
        </w:tabs>
        <w:ind w:left="660" w:hanging="660"/>
      </w:pPr>
    </w:lvl>
    <w:lvl w:ilvl="1">
      <w:start w:val="2"/>
      <w:numFmt w:val="decimal"/>
      <w:lvlText w:val="%1.%2."/>
      <w:lvlJc w:val="left"/>
      <w:pPr>
        <w:tabs>
          <w:tab w:val="num" w:pos="0"/>
        </w:tabs>
        <w:ind w:left="930" w:hanging="660"/>
      </w:pPr>
    </w:lvl>
    <w:lvl w:ilvl="2">
      <w:start w:val="15"/>
      <w:numFmt w:val="decimal"/>
      <w:lvlText w:val="%1.%2.%3."/>
      <w:lvlJc w:val="left"/>
      <w:pPr>
        <w:tabs>
          <w:tab w:val="num" w:pos="0"/>
        </w:tabs>
        <w:ind w:left="1260" w:hanging="720"/>
      </w:pPr>
    </w:lvl>
    <w:lvl w:ilvl="3">
      <w:start w:val="1"/>
      <w:numFmt w:val="decimal"/>
      <w:lvlText w:val="%1.%2.%3.%4."/>
      <w:lvlJc w:val="left"/>
      <w:pPr>
        <w:tabs>
          <w:tab w:val="num" w:pos="0"/>
        </w:tabs>
        <w:ind w:left="1530" w:hanging="720"/>
      </w:pPr>
    </w:lvl>
    <w:lvl w:ilvl="4">
      <w:start w:val="1"/>
      <w:numFmt w:val="decimal"/>
      <w:lvlText w:val="%1.%2.%3.%4.%5."/>
      <w:lvlJc w:val="left"/>
      <w:pPr>
        <w:tabs>
          <w:tab w:val="num" w:pos="0"/>
        </w:tabs>
        <w:ind w:left="2160" w:hanging="1080"/>
      </w:pPr>
    </w:lvl>
    <w:lvl w:ilvl="5">
      <w:start w:val="1"/>
      <w:numFmt w:val="decimal"/>
      <w:lvlText w:val="%1.%2.%3.%4.%5.%6."/>
      <w:lvlJc w:val="left"/>
      <w:pPr>
        <w:tabs>
          <w:tab w:val="num" w:pos="0"/>
        </w:tabs>
        <w:ind w:left="2430" w:hanging="1080"/>
      </w:pPr>
    </w:lvl>
    <w:lvl w:ilvl="6">
      <w:start w:val="1"/>
      <w:numFmt w:val="decimal"/>
      <w:lvlText w:val="%1.%2.%3.%4.%5.%6.%7."/>
      <w:lvlJc w:val="left"/>
      <w:pPr>
        <w:tabs>
          <w:tab w:val="num" w:pos="0"/>
        </w:tabs>
        <w:ind w:left="3060" w:hanging="1440"/>
      </w:pPr>
    </w:lvl>
    <w:lvl w:ilvl="7">
      <w:start w:val="1"/>
      <w:numFmt w:val="decimal"/>
      <w:lvlText w:val="%1.%2.%3.%4.%5.%6.%7.%8."/>
      <w:lvlJc w:val="left"/>
      <w:pPr>
        <w:tabs>
          <w:tab w:val="num" w:pos="0"/>
        </w:tabs>
        <w:ind w:left="3330" w:hanging="1440"/>
      </w:pPr>
    </w:lvl>
    <w:lvl w:ilvl="8">
      <w:start w:val="1"/>
      <w:numFmt w:val="decimal"/>
      <w:lvlText w:val="%1.%2.%3.%4.%5.%6.%7.%8.%9."/>
      <w:lvlJc w:val="left"/>
      <w:pPr>
        <w:tabs>
          <w:tab w:val="num" w:pos="0"/>
        </w:tabs>
        <w:ind w:left="3960" w:hanging="1800"/>
      </w:pPr>
    </w:lvl>
  </w:abstractNum>
  <w:abstractNum w:abstractNumId="8">
    <w:nsid w:val="0A534E5E"/>
    <w:multiLevelType w:val="multilevel"/>
    <w:tmpl w:val="89004080"/>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16E4D90"/>
    <w:multiLevelType w:val="hybridMultilevel"/>
    <w:tmpl w:val="9B628AF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C0C1C25"/>
    <w:multiLevelType w:val="hybridMultilevel"/>
    <w:tmpl w:val="FE349F9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6DC0CC5"/>
    <w:multiLevelType w:val="hybridMultilevel"/>
    <w:tmpl w:val="F0429E5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D8207DB"/>
    <w:multiLevelType w:val="hybridMultilevel"/>
    <w:tmpl w:val="2B34B9A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FD83C0D"/>
    <w:multiLevelType w:val="multilevel"/>
    <w:tmpl w:val="DCBCCCFE"/>
    <w:lvl w:ilvl="0">
      <w:start w:val="2"/>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4">
    <w:nsid w:val="334D3BDB"/>
    <w:multiLevelType w:val="multilevel"/>
    <w:tmpl w:val="0770D48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A7F5F73"/>
    <w:multiLevelType w:val="hybridMultilevel"/>
    <w:tmpl w:val="FBA2080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D7B5A8C"/>
    <w:multiLevelType w:val="multilevel"/>
    <w:tmpl w:val="639014D8"/>
    <w:lvl w:ilvl="0">
      <w:start w:val="3"/>
      <w:numFmt w:val="upperRoman"/>
      <w:lvlText w:val="%1."/>
      <w:lvlJc w:val="left"/>
      <w:pPr>
        <w:ind w:left="2508" w:hanging="720"/>
      </w:pPr>
      <w:rPr>
        <w:rFonts w:hint="default"/>
      </w:rPr>
    </w:lvl>
    <w:lvl w:ilvl="1">
      <w:start w:val="7"/>
      <w:numFmt w:val="decimal"/>
      <w:isLgl/>
      <w:lvlText w:val="%1.%2."/>
      <w:lvlJc w:val="left"/>
      <w:pPr>
        <w:ind w:left="2508" w:hanging="720"/>
      </w:pPr>
      <w:rPr>
        <w:rFonts w:hint="default"/>
      </w:rPr>
    </w:lvl>
    <w:lvl w:ilvl="2">
      <w:start w:val="1"/>
      <w:numFmt w:val="decimal"/>
      <w:isLgl/>
      <w:lvlText w:val="%1.%2.%3."/>
      <w:lvlJc w:val="left"/>
      <w:pPr>
        <w:ind w:left="2508" w:hanging="720"/>
      </w:pPr>
      <w:rPr>
        <w:rFonts w:hint="default"/>
      </w:rPr>
    </w:lvl>
    <w:lvl w:ilvl="3">
      <w:start w:val="1"/>
      <w:numFmt w:val="decimal"/>
      <w:isLgl/>
      <w:lvlText w:val="%1.%2.%3.%4."/>
      <w:lvlJc w:val="left"/>
      <w:pPr>
        <w:ind w:left="2868" w:hanging="1080"/>
      </w:pPr>
      <w:rPr>
        <w:rFonts w:hint="default"/>
      </w:rPr>
    </w:lvl>
    <w:lvl w:ilvl="4">
      <w:start w:val="1"/>
      <w:numFmt w:val="decimal"/>
      <w:isLgl/>
      <w:lvlText w:val="%1.%2.%3.%4.%5."/>
      <w:lvlJc w:val="left"/>
      <w:pPr>
        <w:ind w:left="2868" w:hanging="1080"/>
      </w:pPr>
      <w:rPr>
        <w:rFonts w:hint="default"/>
      </w:rPr>
    </w:lvl>
    <w:lvl w:ilvl="5">
      <w:start w:val="1"/>
      <w:numFmt w:val="decimal"/>
      <w:isLgl/>
      <w:lvlText w:val="%1.%2.%3.%4.%5.%6."/>
      <w:lvlJc w:val="left"/>
      <w:pPr>
        <w:ind w:left="3228" w:hanging="1440"/>
      </w:pPr>
      <w:rPr>
        <w:rFonts w:hint="default"/>
      </w:rPr>
    </w:lvl>
    <w:lvl w:ilvl="6">
      <w:start w:val="1"/>
      <w:numFmt w:val="decimal"/>
      <w:isLgl/>
      <w:lvlText w:val="%1.%2.%3.%4.%5.%6.%7."/>
      <w:lvlJc w:val="left"/>
      <w:pPr>
        <w:ind w:left="3588" w:hanging="1800"/>
      </w:pPr>
      <w:rPr>
        <w:rFonts w:hint="default"/>
      </w:rPr>
    </w:lvl>
    <w:lvl w:ilvl="7">
      <w:start w:val="1"/>
      <w:numFmt w:val="decimal"/>
      <w:isLgl/>
      <w:lvlText w:val="%1.%2.%3.%4.%5.%6.%7.%8."/>
      <w:lvlJc w:val="left"/>
      <w:pPr>
        <w:ind w:left="3588" w:hanging="1800"/>
      </w:pPr>
      <w:rPr>
        <w:rFonts w:hint="default"/>
      </w:rPr>
    </w:lvl>
    <w:lvl w:ilvl="8">
      <w:start w:val="1"/>
      <w:numFmt w:val="decimal"/>
      <w:isLgl/>
      <w:lvlText w:val="%1.%2.%3.%4.%5.%6.%7.%8.%9."/>
      <w:lvlJc w:val="left"/>
      <w:pPr>
        <w:ind w:left="3948" w:hanging="2160"/>
      </w:pPr>
      <w:rPr>
        <w:rFonts w:hint="default"/>
      </w:rPr>
    </w:lvl>
  </w:abstractNum>
  <w:abstractNum w:abstractNumId="17">
    <w:nsid w:val="3DD42F69"/>
    <w:multiLevelType w:val="hybridMultilevel"/>
    <w:tmpl w:val="102E26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3F48713B"/>
    <w:multiLevelType w:val="hybridMultilevel"/>
    <w:tmpl w:val="890CFF5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466C524D"/>
    <w:multiLevelType w:val="hybridMultilevel"/>
    <w:tmpl w:val="2FB4742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52EB364D"/>
    <w:multiLevelType w:val="hybridMultilevel"/>
    <w:tmpl w:val="AAB8DCF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19F1E2D"/>
    <w:multiLevelType w:val="hybridMultilevel"/>
    <w:tmpl w:val="D844369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71E35675"/>
    <w:multiLevelType w:val="multilevel"/>
    <w:tmpl w:val="36362FC0"/>
    <w:lvl w:ilvl="0">
      <w:start w:val="4"/>
      <w:numFmt w:val="decimal"/>
      <w:lvlText w:val="%1."/>
      <w:lvlJc w:val="left"/>
      <w:pPr>
        <w:ind w:left="675" w:hanging="675"/>
      </w:pPr>
      <w:rPr>
        <w:rFonts w:hint="default"/>
      </w:rPr>
    </w:lvl>
    <w:lvl w:ilvl="1">
      <w:start w:val="2"/>
      <w:numFmt w:val="decimal"/>
      <w:lvlText w:val="%1.%2."/>
      <w:lvlJc w:val="left"/>
      <w:pPr>
        <w:ind w:left="933" w:hanging="720"/>
      </w:pPr>
      <w:rPr>
        <w:rFonts w:hint="default"/>
      </w:rPr>
    </w:lvl>
    <w:lvl w:ilvl="2">
      <w:start w:val="7"/>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3078" w:hanging="180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864" w:hanging="2160"/>
      </w:pPr>
      <w:rPr>
        <w:rFonts w:hint="default"/>
      </w:rPr>
    </w:lvl>
  </w:abstractNum>
  <w:num w:numId="1">
    <w:abstractNumId w:val="12"/>
  </w:num>
  <w:num w:numId="2">
    <w:abstractNumId w:val="11"/>
  </w:num>
  <w:num w:numId="3">
    <w:abstractNumId w:val="9"/>
  </w:num>
  <w:num w:numId="4">
    <w:abstractNumId w:val="18"/>
  </w:num>
  <w:num w:numId="5">
    <w:abstractNumId w:val="17"/>
  </w:num>
  <w:num w:numId="6">
    <w:abstractNumId w:val="21"/>
  </w:num>
  <w:num w:numId="7">
    <w:abstractNumId w:val="10"/>
  </w:num>
  <w:num w:numId="8">
    <w:abstractNumId w:val="19"/>
  </w:num>
  <w:num w:numId="9">
    <w:abstractNumId w:val="20"/>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startOverride w:val="3"/>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4"/>
    </w:lvlOverride>
    <w:lvlOverride w:ilvl="1">
      <w:startOverride w:val="2"/>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lvlOverride w:ilvl="2"/>
    <w:lvlOverride w:ilvl="3"/>
    <w:lvlOverride w:ilvl="4"/>
    <w:lvlOverride w:ilvl="5"/>
    <w:lvlOverride w:ilvl="6"/>
    <w:lvlOverride w:ilvl="7"/>
    <w:lvlOverride w:ilvl="8"/>
  </w:num>
  <w:num w:numId="21">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7D0"/>
    <w:rsid w:val="002862CD"/>
    <w:rsid w:val="0061324A"/>
    <w:rsid w:val="006645E0"/>
    <w:rsid w:val="007474CE"/>
    <w:rsid w:val="00937B82"/>
    <w:rsid w:val="009762B0"/>
    <w:rsid w:val="009877D0"/>
    <w:rsid w:val="00D12415"/>
    <w:rsid w:val="00EB4A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8B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4C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474CE"/>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7474CE"/>
    <w:pPr>
      <w:ind w:left="708"/>
    </w:pPr>
  </w:style>
  <w:style w:type="paragraph" w:styleId="a5">
    <w:name w:val="header"/>
    <w:basedOn w:val="a"/>
    <w:link w:val="a6"/>
    <w:uiPriority w:val="99"/>
    <w:unhideWhenUsed/>
    <w:rsid w:val="006645E0"/>
    <w:pPr>
      <w:tabs>
        <w:tab w:val="center" w:pos="4677"/>
        <w:tab w:val="right" w:pos="9355"/>
      </w:tabs>
    </w:pPr>
  </w:style>
  <w:style w:type="character" w:customStyle="1" w:styleId="a6">
    <w:name w:val="Верхний колонтитул Знак"/>
    <w:basedOn w:val="a0"/>
    <w:link w:val="a5"/>
    <w:uiPriority w:val="99"/>
    <w:rsid w:val="006645E0"/>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6645E0"/>
    <w:pPr>
      <w:tabs>
        <w:tab w:val="center" w:pos="4677"/>
        <w:tab w:val="right" w:pos="9355"/>
      </w:tabs>
    </w:pPr>
  </w:style>
  <w:style w:type="character" w:customStyle="1" w:styleId="a8">
    <w:name w:val="Нижний колонтитул Знак"/>
    <w:basedOn w:val="a0"/>
    <w:link w:val="a7"/>
    <w:uiPriority w:val="99"/>
    <w:rsid w:val="006645E0"/>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4C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474CE"/>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7474CE"/>
    <w:pPr>
      <w:ind w:left="708"/>
    </w:pPr>
  </w:style>
  <w:style w:type="paragraph" w:styleId="a5">
    <w:name w:val="header"/>
    <w:basedOn w:val="a"/>
    <w:link w:val="a6"/>
    <w:uiPriority w:val="99"/>
    <w:unhideWhenUsed/>
    <w:rsid w:val="006645E0"/>
    <w:pPr>
      <w:tabs>
        <w:tab w:val="center" w:pos="4677"/>
        <w:tab w:val="right" w:pos="9355"/>
      </w:tabs>
    </w:pPr>
  </w:style>
  <w:style w:type="character" w:customStyle="1" w:styleId="a6">
    <w:name w:val="Верхний колонтитул Знак"/>
    <w:basedOn w:val="a0"/>
    <w:link w:val="a5"/>
    <w:uiPriority w:val="99"/>
    <w:rsid w:val="006645E0"/>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6645E0"/>
    <w:pPr>
      <w:tabs>
        <w:tab w:val="center" w:pos="4677"/>
        <w:tab w:val="right" w:pos="9355"/>
      </w:tabs>
    </w:pPr>
  </w:style>
  <w:style w:type="character" w:customStyle="1" w:styleId="a8">
    <w:name w:val="Нижний колонтитул Знак"/>
    <w:basedOn w:val="a0"/>
    <w:link w:val="a7"/>
    <w:uiPriority w:val="99"/>
    <w:rsid w:val="006645E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13</Pages>
  <Words>6039</Words>
  <Characters>34423</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7</cp:revision>
  <dcterms:created xsi:type="dcterms:W3CDTF">2024-05-02T21:38:00Z</dcterms:created>
  <dcterms:modified xsi:type="dcterms:W3CDTF">2024-05-03T08:07:00Z</dcterms:modified>
</cp:coreProperties>
</file>